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A59" w:rsidRDefault="00924A59">
      <w:pPr>
        <w:rPr>
          <w:rFonts w:ascii="標楷體" w:eastAsia="標楷體" w:hAnsi="標楷體"/>
          <w:sz w:val="28"/>
          <w:szCs w:val="28"/>
        </w:rPr>
      </w:pPr>
    </w:p>
    <w:p w:rsidR="00DD3C5E" w:rsidRDefault="00DF0083">
      <w:pPr>
        <w:rPr>
          <w:rFonts w:ascii="標楷體" w:eastAsia="標楷體" w:hAnsi="標楷體"/>
          <w:sz w:val="52"/>
          <w:szCs w:val="52"/>
        </w:rPr>
      </w:pPr>
      <w:r>
        <w:rPr>
          <w:rFonts w:ascii="標楷體" w:eastAsia="標楷體" w:hAnsi="標楷體" w:hint="eastAsia"/>
          <w:sz w:val="52"/>
          <w:szCs w:val="52"/>
        </w:rPr>
        <w:t xml:space="preserve"> </w:t>
      </w:r>
      <w:r w:rsidR="00924A59">
        <w:rPr>
          <w:rFonts w:ascii="標楷體" w:eastAsia="標楷體" w:hAnsi="標楷體" w:hint="eastAsia"/>
          <w:sz w:val="52"/>
          <w:szCs w:val="52"/>
        </w:rPr>
        <w:t xml:space="preserve">      </w:t>
      </w:r>
    </w:p>
    <w:p w:rsidR="00DD3C5E" w:rsidRDefault="00DD3C5E">
      <w:pPr>
        <w:rPr>
          <w:rFonts w:ascii="標楷體" w:eastAsia="標楷體" w:hAnsi="標楷體"/>
          <w:sz w:val="52"/>
          <w:szCs w:val="52"/>
        </w:rPr>
      </w:pPr>
    </w:p>
    <w:p w:rsidR="00DD3C5E" w:rsidRDefault="00DD3C5E">
      <w:pPr>
        <w:rPr>
          <w:rFonts w:ascii="標楷體" w:eastAsia="標楷體" w:hAnsi="標楷體"/>
          <w:sz w:val="52"/>
          <w:szCs w:val="52"/>
        </w:rPr>
      </w:pPr>
    </w:p>
    <w:p w:rsidR="00DD3C5E" w:rsidRDefault="00DD3C5E">
      <w:pPr>
        <w:rPr>
          <w:rFonts w:ascii="標楷體" w:eastAsia="標楷體" w:hAnsi="標楷體"/>
          <w:sz w:val="52"/>
          <w:szCs w:val="52"/>
        </w:rPr>
      </w:pPr>
    </w:p>
    <w:p w:rsidR="00924A59" w:rsidRPr="00924A59" w:rsidRDefault="00DD3C5E">
      <w:pPr>
        <w:rPr>
          <w:rFonts w:ascii="標楷體" w:eastAsia="標楷體" w:hAnsi="標楷體"/>
          <w:b/>
          <w:sz w:val="52"/>
          <w:szCs w:val="52"/>
        </w:rPr>
      </w:pPr>
      <w:r>
        <w:rPr>
          <w:rFonts w:ascii="標楷體" w:eastAsia="標楷體" w:hAnsi="標楷體" w:hint="eastAsia"/>
          <w:sz w:val="52"/>
          <w:szCs w:val="52"/>
        </w:rPr>
        <w:t xml:space="preserve">         </w:t>
      </w:r>
      <w:r w:rsidR="00924A59" w:rsidRPr="00924A59">
        <w:rPr>
          <w:rFonts w:ascii="標楷體" w:eastAsia="標楷體" w:hAnsi="標楷體" w:hint="eastAsia"/>
          <w:b/>
          <w:sz w:val="52"/>
          <w:szCs w:val="52"/>
        </w:rPr>
        <w:t xml:space="preserve"> 屏東縣立林邊國民中學</w:t>
      </w:r>
    </w:p>
    <w:p w:rsidR="00924A59" w:rsidRPr="00DF0083" w:rsidRDefault="00924A59">
      <w:pPr>
        <w:rPr>
          <w:rFonts w:ascii="標楷體" w:eastAsia="標楷體" w:hAnsi="標楷體"/>
          <w:b/>
          <w:sz w:val="28"/>
          <w:szCs w:val="28"/>
        </w:rPr>
      </w:pPr>
    </w:p>
    <w:p w:rsidR="00DF0083" w:rsidRDefault="00DF0083">
      <w:pPr>
        <w:rPr>
          <w:rFonts w:ascii="標楷體" w:eastAsia="標楷體" w:hAnsi="標楷體"/>
          <w:b/>
          <w:sz w:val="28"/>
          <w:szCs w:val="28"/>
        </w:rPr>
      </w:pPr>
    </w:p>
    <w:p w:rsidR="00924A59" w:rsidRPr="00924A59" w:rsidRDefault="00D1041F">
      <w:pPr>
        <w:rPr>
          <w:rFonts w:ascii="標楷體" w:eastAsia="標楷體" w:hAnsi="標楷體"/>
          <w:b/>
          <w:sz w:val="56"/>
          <w:szCs w:val="56"/>
        </w:rPr>
      </w:pPr>
      <w:r>
        <w:rPr>
          <w:rFonts w:ascii="標楷體" w:eastAsia="標楷體" w:hAnsi="標楷體" w:hint="eastAsia"/>
          <w:b/>
          <w:sz w:val="56"/>
          <w:szCs w:val="56"/>
        </w:rPr>
        <w:t xml:space="preserve"> </w:t>
      </w:r>
      <w:r w:rsidR="00D3758E">
        <w:rPr>
          <w:rFonts w:ascii="標楷體" w:eastAsia="標楷體" w:hAnsi="標楷體" w:hint="eastAsia"/>
          <w:b/>
          <w:sz w:val="56"/>
          <w:szCs w:val="56"/>
        </w:rPr>
        <w:t>109學年度第</w:t>
      </w:r>
      <w:r w:rsidR="00467788">
        <w:rPr>
          <w:rFonts w:ascii="標楷體" w:eastAsia="標楷體" w:hAnsi="標楷體" w:hint="eastAsia"/>
          <w:b/>
          <w:sz w:val="56"/>
          <w:szCs w:val="56"/>
        </w:rPr>
        <w:t>2學期</w:t>
      </w:r>
      <w:proofErr w:type="gramStart"/>
      <w:r>
        <w:rPr>
          <w:rFonts w:ascii="標楷體" w:eastAsia="標楷體" w:hAnsi="標楷體" w:hint="eastAsia"/>
          <w:b/>
          <w:sz w:val="56"/>
          <w:szCs w:val="56"/>
        </w:rPr>
        <w:t>期</w:t>
      </w:r>
      <w:proofErr w:type="gramEnd"/>
      <w:r>
        <w:rPr>
          <w:rFonts w:ascii="標楷體" w:eastAsia="標楷體" w:hAnsi="標楷體" w:hint="eastAsia"/>
          <w:b/>
          <w:sz w:val="56"/>
          <w:szCs w:val="56"/>
        </w:rPr>
        <w:t>初校務會議紀錄</w:t>
      </w:r>
    </w:p>
    <w:p w:rsidR="00924A59" w:rsidRPr="00924A59" w:rsidRDefault="00924A59">
      <w:pPr>
        <w:rPr>
          <w:rFonts w:ascii="標楷體" w:eastAsia="標楷體" w:hAnsi="標楷體"/>
          <w:b/>
          <w:sz w:val="56"/>
          <w:szCs w:val="56"/>
        </w:rPr>
      </w:pPr>
    </w:p>
    <w:p w:rsidR="00924A59" w:rsidRPr="00924A59" w:rsidRDefault="00924A59">
      <w:pPr>
        <w:rPr>
          <w:rFonts w:ascii="標楷體" w:eastAsia="標楷體" w:hAnsi="標楷體"/>
          <w:b/>
          <w:sz w:val="28"/>
          <w:szCs w:val="28"/>
        </w:rPr>
      </w:pPr>
    </w:p>
    <w:p w:rsidR="00924A59" w:rsidRPr="00924A59" w:rsidRDefault="00924A59">
      <w:pPr>
        <w:rPr>
          <w:rFonts w:ascii="標楷體" w:eastAsia="標楷體" w:hAnsi="標楷體"/>
          <w:b/>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B6577F" w:rsidRDefault="00B6577F" w:rsidP="00F92964">
      <w:pPr>
        <w:rPr>
          <w:rFonts w:ascii="標楷體" w:eastAsia="標楷體" w:hAnsi="標楷體"/>
          <w:sz w:val="44"/>
          <w:szCs w:val="44"/>
        </w:rPr>
      </w:pPr>
    </w:p>
    <w:p w:rsidR="00B6577F" w:rsidRDefault="00B6577F" w:rsidP="00F92964">
      <w:pPr>
        <w:rPr>
          <w:rFonts w:ascii="標楷體" w:eastAsia="標楷體" w:hAnsi="標楷體"/>
          <w:sz w:val="44"/>
          <w:szCs w:val="44"/>
        </w:rPr>
      </w:pPr>
    </w:p>
    <w:p w:rsidR="00B6577F" w:rsidRDefault="00B6577F" w:rsidP="00F92964">
      <w:pPr>
        <w:rPr>
          <w:rFonts w:ascii="標楷體" w:eastAsia="標楷體" w:hAnsi="標楷體"/>
          <w:sz w:val="44"/>
          <w:szCs w:val="44"/>
        </w:rPr>
      </w:pPr>
    </w:p>
    <w:p w:rsidR="00B6577F" w:rsidRDefault="00B6577F" w:rsidP="00F92964">
      <w:pPr>
        <w:rPr>
          <w:rFonts w:ascii="標楷體" w:eastAsia="標楷體" w:hAnsi="標楷體"/>
          <w:sz w:val="44"/>
          <w:szCs w:val="44"/>
        </w:rPr>
      </w:pPr>
    </w:p>
    <w:p w:rsidR="00B6577F" w:rsidRDefault="00B6577F" w:rsidP="00F92964">
      <w:pPr>
        <w:rPr>
          <w:rFonts w:ascii="標楷體" w:eastAsia="標楷體" w:hAnsi="標楷體"/>
          <w:sz w:val="44"/>
          <w:szCs w:val="44"/>
        </w:rPr>
      </w:pPr>
    </w:p>
    <w:p w:rsidR="00F92964" w:rsidRDefault="00F92964" w:rsidP="00F92964">
      <w:pPr>
        <w:rPr>
          <w:rFonts w:ascii="標楷體" w:eastAsia="標楷體" w:hAnsi="標楷體"/>
          <w:sz w:val="44"/>
          <w:szCs w:val="44"/>
        </w:rPr>
      </w:pPr>
      <w:r w:rsidRPr="00F92964">
        <w:rPr>
          <w:rFonts w:ascii="標楷體" w:eastAsia="標楷體" w:hAnsi="標楷體" w:hint="eastAsia"/>
          <w:sz w:val="44"/>
          <w:szCs w:val="44"/>
        </w:rPr>
        <w:t>會</w:t>
      </w:r>
      <w:r>
        <w:rPr>
          <w:rFonts w:ascii="標楷體" w:eastAsia="標楷體" w:hAnsi="標楷體" w:hint="eastAsia"/>
          <w:sz w:val="44"/>
          <w:szCs w:val="44"/>
        </w:rPr>
        <w:t>議</w:t>
      </w:r>
      <w:r w:rsidRPr="00F92964">
        <w:rPr>
          <w:rFonts w:ascii="標楷體" w:eastAsia="標楷體" w:hAnsi="標楷體" w:hint="eastAsia"/>
          <w:sz w:val="44"/>
          <w:szCs w:val="44"/>
        </w:rPr>
        <w:t>時間</w:t>
      </w:r>
      <w:r w:rsidR="00467788">
        <w:rPr>
          <w:rFonts w:ascii="標楷體" w:eastAsia="標楷體" w:hAnsi="標楷體" w:hint="eastAsia"/>
          <w:sz w:val="44"/>
          <w:szCs w:val="44"/>
        </w:rPr>
        <w:t>:110</w:t>
      </w:r>
      <w:r w:rsidRPr="00F92964">
        <w:rPr>
          <w:rFonts w:ascii="標楷體" w:eastAsia="標楷體" w:hAnsi="標楷體" w:hint="eastAsia"/>
          <w:sz w:val="44"/>
          <w:szCs w:val="44"/>
        </w:rPr>
        <w:t>年</w:t>
      </w:r>
      <w:r w:rsidR="00467788">
        <w:rPr>
          <w:rFonts w:ascii="標楷體" w:eastAsia="標楷體" w:hAnsi="標楷體" w:hint="eastAsia"/>
          <w:sz w:val="44"/>
          <w:szCs w:val="44"/>
        </w:rPr>
        <w:t>2</w:t>
      </w:r>
      <w:r w:rsidRPr="00F92964">
        <w:rPr>
          <w:rFonts w:ascii="標楷體" w:eastAsia="標楷體" w:hAnsi="標楷體" w:hint="eastAsia"/>
          <w:sz w:val="44"/>
          <w:szCs w:val="44"/>
        </w:rPr>
        <w:t>月</w:t>
      </w:r>
      <w:r w:rsidR="000E5EB5">
        <w:rPr>
          <w:rFonts w:ascii="標楷體" w:eastAsia="標楷體" w:hAnsi="標楷體" w:hint="eastAsia"/>
          <w:sz w:val="44"/>
          <w:szCs w:val="44"/>
        </w:rPr>
        <w:t>18</w:t>
      </w:r>
      <w:r w:rsidRPr="00F92964">
        <w:rPr>
          <w:rFonts w:ascii="標楷體" w:eastAsia="標楷體" w:hAnsi="標楷體" w:hint="eastAsia"/>
          <w:sz w:val="44"/>
          <w:szCs w:val="44"/>
        </w:rPr>
        <w:t>日</w:t>
      </w:r>
      <w:r>
        <w:rPr>
          <w:rFonts w:ascii="標楷體" w:eastAsia="標楷體" w:hAnsi="標楷體" w:hint="eastAsia"/>
          <w:sz w:val="44"/>
          <w:szCs w:val="44"/>
        </w:rPr>
        <w:t>(</w:t>
      </w:r>
      <w:r w:rsidR="000E5EB5">
        <w:rPr>
          <w:rFonts w:ascii="標楷體" w:eastAsia="標楷體" w:hAnsi="標楷體" w:hint="eastAsia"/>
          <w:sz w:val="44"/>
          <w:szCs w:val="44"/>
        </w:rPr>
        <w:t>四</w:t>
      </w:r>
      <w:r>
        <w:rPr>
          <w:rFonts w:ascii="標楷體" w:eastAsia="標楷體" w:hAnsi="標楷體" w:hint="eastAsia"/>
          <w:sz w:val="44"/>
          <w:szCs w:val="44"/>
        </w:rPr>
        <w:t>)</w:t>
      </w:r>
      <w:r w:rsidR="00467788">
        <w:rPr>
          <w:rFonts w:ascii="標楷體" w:eastAsia="標楷體" w:hAnsi="標楷體" w:hint="eastAsia"/>
          <w:sz w:val="44"/>
          <w:szCs w:val="44"/>
        </w:rPr>
        <w:t>下</w:t>
      </w:r>
      <w:r w:rsidRPr="00F92964">
        <w:rPr>
          <w:rFonts w:ascii="標楷體" w:eastAsia="標楷體" w:hAnsi="標楷體" w:hint="eastAsia"/>
          <w:sz w:val="44"/>
          <w:szCs w:val="44"/>
        </w:rPr>
        <w:t>午</w:t>
      </w:r>
      <w:r w:rsidR="00467788">
        <w:rPr>
          <w:rFonts w:ascii="標楷體" w:eastAsia="標楷體" w:hAnsi="標楷體" w:hint="eastAsia"/>
          <w:sz w:val="44"/>
          <w:szCs w:val="44"/>
        </w:rPr>
        <w:t>:2</w:t>
      </w:r>
      <w:r w:rsidRPr="00F92964">
        <w:rPr>
          <w:rFonts w:ascii="標楷體" w:eastAsia="標楷體" w:hAnsi="標楷體" w:hint="eastAsia"/>
          <w:sz w:val="44"/>
          <w:szCs w:val="44"/>
        </w:rPr>
        <w:t>點</w:t>
      </w:r>
    </w:p>
    <w:p w:rsidR="00F92964" w:rsidRPr="00F92964" w:rsidRDefault="00F92964" w:rsidP="00F92964">
      <w:pPr>
        <w:rPr>
          <w:rFonts w:ascii="標楷體" w:eastAsia="標楷體" w:hAnsi="標楷體"/>
          <w:sz w:val="44"/>
          <w:szCs w:val="44"/>
        </w:rPr>
      </w:pPr>
    </w:p>
    <w:p w:rsidR="00F92964" w:rsidRPr="00F92964" w:rsidRDefault="00F92964" w:rsidP="00F92964">
      <w:pPr>
        <w:rPr>
          <w:rFonts w:ascii="標楷體" w:eastAsia="標楷體" w:hAnsi="標楷體"/>
          <w:sz w:val="44"/>
          <w:szCs w:val="44"/>
        </w:rPr>
      </w:pPr>
      <w:r w:rsidRPr="00F92964">
        <w:rPr>
          <w:rFonts w:ascii="標楷體" w:eastAsia="標楷體" w:hAnsi="標楷體" w:hint="eastAsia"/>
          <w:sz w:val="44"/>
          <w:szCs w:val="44"/>
        </w:rPr>
        <w:t>會</w:t>
      </w:r>
      <w:r>
        <w:rPr>
          <w:rFonts w:ascii="標楷體" w:eastAsia="標楷體" w:hAnsi="標楷體" w:hint="eastAsia"/>
          <w:sz w:val="44"/>
          <w:szCs w:val="44"/>
        </w:rPr>
        <w:t>議</w:t>
      </w:r>
      <w:r w:rsidRPr="00F92964">
        <w:rPr>
          <w:rFonts w:ascii="標楷體" w:eastAsia="標楷體" w:hAnsi="標楷體" w:hint="eastAsia"/>
          <w:sz w:val="44"/>
          <w:szCs w:val="44"/>
        </w:rPr>
        <w:t>地點:二樓視聽教室</w:t>
      </w:r>
    </w:p>
    <w:p w:rsidR="00B6577F" w:rsidRDefault="00B6577F">
      <w:pPr>
        <w:rPr>
          <w:rFonts w:ascii="標楷體" w:eastAsia="標楷體" w:hAnsi="標楷體"/>
          <w:b/>
          <w:sz w:val="28"/>
          <w:szCs w:val="28"/>
        </w:rPr>
      </w:pPr>
    </w:p>
    <w:p w:rsidR="00B6577F" w:rsidRDefault="00B6577F">
      <w:pPr>
        <w:rPr>
          <w:rFonts w:ascii="標楷體" w:eastAsia="標楷體" w:hAnsi="標楷體"/>
          <w:b/>
          <w:sz w:val="28"/>
          <w:szCs w:val="28"/>
        </w:rPr>
      </w:pPr>
    </w:p>
    <w:p w:rsidR="00B6577F" w:rsidRDefault="00B6577F">
      <w:pPr>
        <w:rPr>
          <w:rFonts w:ascii="標楷體" w:eastAsia="標楷體" w:hAnsi="標楷體"/>
          <w:b/>
          <w:sz w:val="28"/>
          <w:szCs w:val="28"/>
        </w:rPr>
      </w:pPr>
    </w:p>
    <w:p w:rsidR="000265DA" w:rsidRPr="000E5EB5" w:rsidRDefault="00924A59">
      <w:pPr>
        <w:rPr>
          <w:rFonts w:ascii="標楷體" w:eastAsia="標楷體" w:hAnsi="標楷體"/>
          <w:b/>
          <w:sz w:val="28"/>
          <w:szCs w:val="28"/>
        </w:rPr>
      </w:pPr>
      <w:r w:rsidRPr="000E5EB5">
        <w:rPr>
          <w:rFonts w:ascii="標楷體" w:eastAsia="標楷體" w:hAnsi="標楷體" w:hint="eastAsia"/>
          <w:b/>
          <w:sz w:val="28"/>
          <w:szCs w:val="28"/>
        </w:rPr>
        <w:lastRenderedPageBreak/>
        <w:t>屏</w:t>
      </w:r>
      <w:r w:rsidR="004919D5" w:rsidRPr="000E5EB5">
        <w:rPr>
          <w:rFonts w:ascii="標楷體" w:eastAsia="標楷體" w:hAnsi="標楷體" w:hint="eastAsia"/>
          <w:b/>
          <w:sz w:val="28"/>
          <w:szCs w:val="28"/>
        </w:rPr>
        <w:t>東縣立林邊國民中學</w:t>
      </w:r>
      <w:r w:rsidR="00D3758E" w:rsidRPr="000E5EB5">
        <w:rPr>
          <w:rFonts w:ascii="標楷體" w:eastAsia="標楷體" w:hAnsi="標楷體" w:hint="eastAsia"/>
          <w:b/>
          <w:sz w:val="28"/>
          <w:szCs w:val="28"/>
        </w:rPr>
        <w:t>109</w:t>
      </w:r>
      <w:r w:rsidR="004919D5" w:rsidRPr="000E5EB5">
        <w:rPr>
          <w:rFonts w:ascii="標楷體" w:eastAsia="標楷體" w:hAnsi="標楷體" w:hint="eastAsia"/>
          <w:b/>
          <w:sz w:val="28"/>
          <w:szCs w:val="28"/>
        </w:rPr>
        <w:t>學年度第</w:t>
      </w:r>
      <w:r w:rsidR="00467788" w:rsidRPr="000E5EB5">
        <w:rPr>
          <w:rFonts w:ascii="標楷體" w:eastAsia="標楷體" w:hAnsi="標楷體" w:hint="eastAsia"/>
          <w:b/>
          <w:sz w:val="28"/>
          <w:szCs w:val="28"/>
        </w:rPr>
        <w:t>2</w:t>
      </w:r>
      <w:r w:rsidR="00D1041F">
        <w:rPr>
          <w:rFonts w:ascii="標楷體" w:eastAsia="標楷體" w:hAnsi="標楷體" w:hint="eastAsia"/>
          <w:b/>
          <w:sz w:val="28"/>
          <w:szCs w:val="28"/>
        </w:rPr>
        <w:t>學期</w:t>
      </w:r>
      <w:proofErr w:type="gramStart"/>
      <w:r w:rsidR="00D1041F">
        <w:rPr>
          <w:rFonts w:ascii="標楷體" w:eastAsia="標楷體" w:hAnsi="標楷體" w:hint="eastAsia"/>
          <w:b/>
          <w:sz w:val="28"/>
          <w:szCs w:val="28"/>
        </w:rPr>
        <w:t>期</w:t>
      </w:r>
      <w:proofErr w:type="gramEnd"/>
      <w:r w:rsidR="00D1041F">
        <w:rPr>
          <w:rFonts w:ascii="標楷體" w:eastAsia="標楷體" w:hAnsi="標楷體" w:hint="eastAsia"/>
          <w:b/>
          <w:sz w:val="28"/>
          <w:szCs w:val="28"/>
        </w:rPr>
        <w:t>初校務會議紀錄</w:t>
      </w:r>
    </w:p>
    <w:p w:rsidR="004919D5" w:rsidRPr="000E5EB5" w:rsidRDefault="004919D5">
      <w:pPr>
        <w:rPr>
          <w:rFonts w:ascii="標楷體" w:eastAsia="標楷體" w:hAnsi="標楷體"/>
          <w:b/>
          <w:sz w:val="28"/>
          <w:szCs w:val="28"/>
        </w:rPr>
      </w:pPr>
      <w:r w:rsidRPr="000E5EB5">
        <w:rPr>
          <w:rFonts w:ascii="標楷體" w:eastAsia="標楷體" w:hAnsi="標楷體" w:hint="eastAsia"/>
          <w:b/>
          <w:sz w:val="28"/>
          <w:szCs w:val="28"/>
        </w:rPr>
        <w:t>一</w:t>
      </w:r>
      <w:r w:rsidR="000E5EB5">
        <w:rPr>
          <w:rFonts w:ascii="標楷體" w:eastAsia="標楷體" w:hAnsi="標楷體" w:hint="eastAsia"/>
          <w:b/>
          <w:sz w:val="28"/>
          <w:szCs w:val="28"/>
        </w:rPr>
        <w:t>、</w:t>
      </w:r>
      <w:r w:rsidRPr="000E5EB5">
        <w:rPr>
          <w:rFonts w:ascii="標楷體" w:eastAsia="標楷體" w:hAnsi="標楷體" w:hint="eastAsia"/>
          <w:b/>
          <w:sz w:val="28"/>
          <w:szCs w:val="28"/>
        </w:rPr>
        <w:t>會</w:t>
      </w:r>
      <w:r w:rsidR="00F92964" w:rsidRPr="000E5EB5">
        <w:rPr>
          <w:rFonts w:ascii="標楷體" w:eastAsia="標楷體" w:hAnsi="標楷體" w:hint="eastAsia"/>
          <w:b/>
          <w:sz w:val="28"/>
          <w:szCs w:val="28"/>
        </w:rPr>
        <w:t>議</w:t>
      </w:r>
      <w:r w:rsidRPr="000E5EB5">
        <w:rPr>
          <w:rFonts w:ascii="標楷體" w:eastAsia="標楷體" w:hAnsi="標楷體" w:hint="eastAsia"/>
          <w:b/>
          <w:sz w:val="28"/>
          <w:szCs w:val="28"/>
        </w:rPr>
        <w:t>時間</w:t>
      </w:r>
      <w:r w:rsidR="00467788" w:rsidRPr="000E5EB5">
        <w:rPr>
          <w:rFonts w:ascii="標楷體" w:eastAsia="標楷體" w:hAnsi="標楷體" w:hint="eastAsia"/>
          <w:b/>
          <w:sz w:val="28"/>
          <w:szCs w:val="28"/>
        </w:rPr>
        <w:t>:110</w:t>
      </w:r>
      <w:r w:rsidRPr="000E5EB5">
        <w:rPr>
          <w:rFonts w:ascii="標楷體" w:eastAsia="標楷體" w:hAnsi="標楷體" w:hint="eastAsia"/>
          <w:b/>
          <w:sz w:val="28"/>
          <w:szCs w:val="28"/>
        </w:rPr>
        <w:t>年</w:t>
      </w:r>
      <w:r w:rsidR="00467788" w:rsidRPr="000E5EB5">
        <w:rPr>
          <w:rFonts w:ascii="標楷體" w:eastAsia="標楷體" w:hAnsi="標楷體" w:hint="eastAsia"/>
          <w:b/>
          <w:sz w:val="28"/>
          <w:szCs w:val="28"/>
        </w:rPr>
        <w:t>2</w:t>
      </w:r>
      <w:r w:rsidRPr="000E5EB5">
        <w:rPr>
          <w:rFonts w:ascii="標楷體" w:eastAsia="標楷體" w:hAnsi="標楷體" w:hint="eastAsia"/>
          <w:b/>
          <w:sz w:val="28"/>
          <w:szCs w:val="28"/>
        </w:rPr>
        <w:t>月</w:t>
      </w:r>
      <w:r w:rsidR="000E5EB5" w:rsidRPr="000E5EB5">
        <w:rPr>
          <w:rFonts w:ascii="標楷體" w:eastAsia="標楷體" w:hAnsi="標楷體" w:hint="eastAsia"/>
          <w:b/>
          <w:sz w:val="28"/>
          <w:szCs w:val="28"/>
        </w:rPr>
        <w:t>18</w:t>
      </w:r>
      <w:r w:rsidRPr="000E5EB5">
        <w:rPr>
          <w:rFonts w:ascii="標楷體" w:eastAsia="標楷體" w:hAnsi="標楷體" w:hint="eastAsia"/>
          <w:b/>
          <w:sz w:val="28"/>
          <w:szCs w:val="28"/>
        </w:rPr>
        <w:t>日</w:t>
      </w:r>
      <w:r w:rsidR="00F92964" w:rsidRPr="000E5EB5">
        <w:rPr>
          <w:rFonts w:ascii="標楷體" w:eastAsia="標楷體" w:hAnsi="標楷體" w:hint="eastAsia"/>
          <w:b/>
          <w:sz w:val="28"/>
          <w:szCs w:val="28"/>
        </w:rPr>
        <w:t>(</w:t>
      </w:r>
      <w:r w:rsidR="000E5EB5">
        <w:rPr>
          <w:rFonts w:ascii="標楷體" w:eastAsia="標楷體" w:hAnsi="標楷體" w:hint="eastAsia"/>
          <w:b/>
          <w:sz w:val="28"/>
          <w:szCs w:val="28"/>
        </w:rPr>
        <w:t>四</w:t>
      </w:r>
      <w:r w:rsidR="00F92964" w:rsidRPr="000E5EB5">
        <w:rPr>
          <w:rFonts w:ascii="標楷體" w:eastAsia="標楷體" w:hAnsi="標楷體" w:hint="eastAsia"/>
          <w:b/>
          <w:sz w:val="28"/>
          <w:szCs w:val="28"/>
        </w:rPr>
        <w:t>)</w:t>
      </w:r>
      <w:r w:rsidRPr="000E5EB5">
        <w:rPr>
          <w:rFonts w:ascii="標楷體" w:eastAsia="標楷體" w:hAnsi="標楷體" w:hint="eastAsia"/>
          <w:b/>
          <w:sz w:val="28"/>
          <w:szCs w:val="28"/>
        </w:rPr>
        <w:t xml:space="preserve">  </w:t>
      </w:r>
      <w:r w:rsidR="00467788" w:rsidRPr="000E5EB5">
        <w:rPr>
          <w:rFonts w:ascii="標楷體" w:eastAsia="標楷體" w:hAnsi="標楷體" w:hint="eastAsia"/>
          <w:b/>
          <w:sz w:val="28"/>
          <w:szCs w:val="28"/>
        </w:rPr>
        <w:t>下</w:t>
      </w:r>
      <w:r w:rsidRPr="000E5EB5">
        <w:rPr>
          <w:rFonts w:ascii="標楷體" w:eastAsia="標楷體" w:hAnsi="標楷體" w:hint="eastAsia"/>
          <w:b/>
          <w:sz w:val="28"/>
          <w:szCs w:val="28"/>
        </w:rPr>
        <w:t>午</w:t>
      </w:r>
      <w:r w:rsidR="00467788" w:rsidRPr="000E5EB5">
        <w:rPr>
          <w:rFonts w:ascii="標楷體" w:eastAsia="標楷體" w:hAnsi="標楷體" w:hint="eastAsia"/>
          <w:b/>
          <w:sz w:val="28"/>
          <w:szCs w:val="28"/>
        </w:rPr>
        <w:t>:2</w:t>
      </w:r>
      <w:r w:rsidRPr="000E5EB5">
        <w:rPr>
          <w:rFonts w:ascii="標楷體" w:eastAsia="標楷體" w:hAnsi="標楷體" w:hint="eastAsia"/>
          <w:b/>
          <w:sz w:val="28"/>
          <w:szCs w:val="28"/>
        </w:rPr>
        <w:t>點</w:t>
      </w:r>
    </w:p>
    <w:p w:rsidR="004919D5" w:rsidRPr="000E5EB5" w:rsidRDefault="004919D5">
      <w:pPr>
        <w:rPr>
          <w:rFonts w:ascii="標楷體" w:eastAsia="標楷體" w:hAnsi="標楷體"/>
          <w:b/>
          <w:sz w:val="28"/>
          <w:szCs w:val="28"/>
        </w:rPr>
      </w:pPr>
      <w:r w:rsidRPr="000E5EB5">
        <w:rPr>
          <w:rFonts w:ascii="標楷體" w:eastAsia="標楷體" w:hAnsi="標楷體" w:hint="eastAsia"/>
          <w:b/>
          <w:sz w:val="28"/>
          <w:szCs w:val="28"/>
        </w:rPr>
        <w:t>二</w:t>
      </w:r>
      <w:r w:rsidR="000E5EB5">
        <w:rPr>
          <w:rFonts w:ascii="標楷體" w:eastAsia="標楷體" w:hAnsi="標楷體" w:hint="eastAsia"/>
          <w:b/>
          <w:sz w:val="28"/>
          <w:szCs w:val="28"/>
        </w:rPr>
        <w:t>、</w:t>
      </w:r>
      <w:r w:rsidRPr="000E5EB5">
        <w:rPr>
          <w:rFonts w:ascii="標楷體" w:eastAsia="標楷體" w:hAnsi="標楷體" w:hint="eastAsia"/>
          <w:b/>
          <w:sz w:val="28"/>
          <w:szCs w:val="28"/>
        </w:rPr>
        <w:t>會</w:t>
      </w:r>
      <w:r w:rsidR="00F92964" w:rsidRPr="000E5EB5">
        <w:rPr>
          <w:rFonts w:ascii="標楷體" w:eastAsia="標楷體" w:hAnsi="標楷體" w:hint="eastAsia"/>
          <w:b/>
          <w:sz w:val="28"/>
          <w:szCs w:val="28"/>
        </w:rPr>
        <w:t>議</w:t>
      </w:r>
      <w:r w:rsidRPr="000E5EB5">
        <w:rPr>
          <w:rFonts w:ascii="標楷體" w:eastAsia="標楷體" w:hAnsi="標楷體" w:hint="eastAsia"/>
          <w:b/>
          <w:sz w:val="28"/>
          <w:szCs w:val="28"/>
        </w:rPr>
        <w:t>地點:二樓視聽教室</w:t>
      </w:r>
    </w:p>
    <w:p w:rsidR="004919D5" w:rsidRPr="000E5EB5" w:rsidRDefault="004919D5">
      <w:pPr>
        <w:rPr>
          <w:rFonts w:ascii="標楷體" w:eastAsia="標楷體" w:hAnsi="標楷體"/>
          <w:b/>
          <w:sz w:val="28"/>
          <w:szCs w:val="28"/>
        </w:rPr>
      </w:pPr>
      <w:r w:rsidRPr="000E5EB5">
        <w:rPr>
          <w:rFonts w:ascii="標楷體" w:eastAsia="標楷體" w:hAnsi="標楷體" w:hint="eastAsia"/>
          <w:b/>
          <w:sz w:val="28"/>
          <w:szCs w:val="28"/>
        </w:rPr>
        <w:t>三</w:t>
      </w:r>
      <w:r w:rsidR="000E5EB5">
        <w:rPr>
          <w:rFonts w:ascii="標楷體" w:eastAsia="標楷體" w:hAnsi="標楷體" w:hint="eastAsia"/>
          <w:b/>
          <w:sz w:val="28"/>
          <w:szCs w:val="28"/>
        </w:rPr>
        <w:t>、</w:t>
      </w:r>
      <w:r w:rsidRPr="000E5EB5">
        <w:rPr>
          <w:rFonts w:ascii="標楷體" w:eastAsia="標楷體" w:hAnsi="標楷體" w:hint="eastAsia"/>
          <w:b/>
          <w:sz w:val="28"/>
          <w:szCs w:val="28"/>
        </w:rPr>
        <w:t>出席人員:如簽到簿</w:t>
      </w:r>
    </w:p>
    <w:p w:rsidR="004919D5" w:rsidRPr="000E5EB5" w:rsidRDefault="004919D5">
      <w:pPr>
        <w:rPr>
          <w:rFonts w:ascii="標楷體" w:eastAsia="標楷體" w:hAnsi="標楷體"/>
          <w:b/>
          <w:sz w:val="28"/>
          <w:szCs w:val="28"/>
        </w:rPr>
      </w:pPr>
      <w:r w:rsidRPr="000E5EB5">
        <w:rPr>
          <w:rFonts w:ascii="標楷體" w:eastAsia="標楷體" w:hAnsi="標楷體" w:hint="eastAsia"/>
          <w:b/>
          <w:sz w:val="28"/>
          <w:szCs w:val="28"/>
        </w:rPr>
        <w:t>四</w:t>
      </w:r>
      <w:r w:rsidR="000E5EB5">
        <w:rPr>
          <w:rFonts w:ascii="標楷體" w:eastAsia="標楷體" w:hAnsi="標楷體" w:hint="eastAsia"/>
          <w:b/>
          <w:sz w:val="28"/>
          <w:szCs w:val="28"/>
        </w:rPr>
        <w:t>、</w:t>
      </w:r>
      <w:r w:rsidRPr="000E5EB5">
        <w:rPr>
          <w:rFonts w:ascii="標楷體" w:eastAsia="標楷體" w:hAnsi="標楷體" w:hint="eastAsia"/>
          <w:b/>
          <w:sz w:val="28"/>
          <w:szCs w:val="28"/>
        </w:rPr>
        <w:t>主席:李惠瓊校長</w:t>
      </w:r>
    </w:p>
    <w:p w:rsidR="004919D5" w:rsidRPr="000E5EB5" w:rsidRDefault="004919D5">
      <w:pPr>
        <w:rPr>
          <w:rFonts w:ascii="標楷體" w:eastAsia="標楷體" w:hAnsi="標楷體"/>
          <w:b/>
          <w:sz w:val="28"/>
          <w:szCs w:val="28"/>
        </w:rPr>
      </w:pPr>
      <w:r w:rsidRPr="000E5EB5">
        <w:rPr>
          <w:rFonts w:ascii="標楷體" w:eastAsia="標楷體" w:hAnsi="標楷體" w:hint="eastAsia"/>
          <w:b/>
          <w:sz w:val="28"/>
          <w:szCs w:val="28"/>
        </w:rPr>
        <w:t>五</w:t>
      </w:r>
      <w:r w:rsidR="000E5EB5">
        <w:rPr>
          <w:rFonts w:ascii="標楷體" w:eastAsia="標楷體" w:hAnsi="標楷體" w:hint="eastAsia"/>
          <w:b/>
          <w:sz w:val="28"/>
          <w:szCs w:val="28"/>
        </w:rPr>
        <w:t>、</w:t>
      </w:r>
      <w:r w:rsidRPr="000E5EB5">
        <w:rPr>
          <w:rFonts w:ascii="標楷體" w:eastAsia="標楷體" w:hAnsi="標楷體" w:hint="eastAsia"/>
          <w:b/>
          <w:sz w:val="28"/>
          <w:szCs w:val="28"/>
        </w:rPr>
        <w:t>主席致詞:</w:t>
      </w:r>
    </w:p>
    <w:p w:rsidR="00D24643" w:rsidRPr="000E5EB5" w:rsidRDefault="004919D5">
      <w:pPr>
        <w:rPr>
          <w:rFonts w:ascii="標楷體" w:eastAsia="標楷體" w:hAnsi="標楷體"/>
          <w:b/>
          <w:sz w:val="28"/>
          <w:szCs w:val="28"/>
        </w:rPr>
      </w:pPr>
      <w:r w:rsidRPr="000E5EB5">
        <w:rPr>
          <w:rFonts w:ascii="標楷體" w:eastAsia="標楷體" w:hAnsi="標楷體" w:hint="eastAsia"/>
          <w:b/>
          <w:sz w:val="28"/>
          <w:szCs w:val="28"/>
        </w:rPr>
        <w:t>六</w:t>
      </w:r>
      <w:r w:rsidR="000E5EB5">
        <w:rPr>
          <w:rFonts w:ascii="標楷體" w:eastAsia="標楷體" w:hAnsi="標楷體" w:hint="eastAsia"/>
          <w:b/>
          <w:sz w:val="28"/>
          <w:szCs w:val="28"/>
        </w:rPr>
        <w:t>、</w:t>
      </w:r>
      <w:r w:rsidR="00F92964" w:rsidRPr="000E5EB5">
        <w:rPr>
          <w:rFonts w:ascii="標楷體" w:eastAsia="標楷體" w:hAnsi="標楷體" w:hint="eastAsia"/>
          <w:b/>
          <w:sz w:val="28"/>
          <w:szCs w:val="28"/>
        </w:rPr>
        <w:t>處室報告：</w:t>
      </w:r>
    </w:p>
    <w:p w:rsidR="004919D5" w:rsidRPr="005D65F6" w:rsidRDefault="00F92964">
      <w:pPr>
        <w:rPr>
          <w:rFonts w:ascii="標楷體" w:eastAsia="標楷體" w:hAnsi="標楷體"/>
          <w:sz w:val="40"/>
          <w:szCs w:val="40"/>
        </w:rPr>
      </w:pPr>
      <w:proofErr w:type="gramStart"/>
      <w:r w:rsidRPr="005D65F6">
        <w:rPr>
          <w:rFonts w:ascii="新細明體" w:eastAsia="新細明體" w:hAnsi="新細明體" w:hint="eastAsia"/>
          <w:b/>
          <w:sz w:val="40"/>
          <w:szCs w:val="40"/>
        </w:rPr>
        <w:t>＊</w:t>
      </w:r>
      <w:proofErr w:type="gramEnd"/>
      <w:r w:rsidRPr="005D65F6">
        <w:rPr>
          <w:rFonts w:ascii="標楷體" w:eastAsia="標楷體" w:hAnsi="標楷體" w:hint="eastAsia"/>
          <w:b/>
          <w:sz w:val="40"/>
          <w:szCs w:val="40"/>
        </w:rPr>
        <w:t>教務處---</w:t>
      </w:r>
      <w:r w:rsidR="004919D5" w:rsidRPr="005D65F6">
        <w:rPr>
          <w:rFonts w:ascii="標楷體" w:eastAsia="標楷體" w:hAnsi="標楷體" w:hint="eastAsia"/>
          <w:b/>
          <w:sz w:val="40"/>
          <w:szCs w:val="40"/>
        </w:rPr>
        <w:t>陳淑英主任報告:</w:t>
      </w:r>
    </w:p>
    <w:p w:rsidR="00EF132D" w:rsidRPr="00EF132D" w:rsidRDefault="00EF132D" w:rsidP="00EF132D">
      <w:pPr>
        <w:spacing w:line="440" w:lineRule="exact"/>
        <w:rPr>
          <w:rFonts w:ascii="標楷體" w:eastAsia="標楷體" w:hAnsi="標楷體"/>
          <w:b/>
          <w:bCs/>
          <w:sz w:val="28"/>
          <w:szCs w:val="28"/>
          <w:bdr w:val="single" w:sz="4" w:space="0" w:color="auto"/>
        </w:rPr>
      </w:pPr>
      <w:r w:rsidRPr="00EF132D">
        <w:rPr>
          <w:rFonts w:ascii="標楷體" w:eastAsia="標楷體" w:hAnsi="標楷體" w:hint="eastAsia"/>
          <w:b/>
          <w:bCs/>
          <w:sz w:val="28"/>
          <w:szCs w:val="28"/>
        </w:rPr>
        <w:t>一、提升學力：</w:t>
      </w:r>
      <w:r w:rsidRPr="00EF132D">
        <w:rPr>
          <w:rFonts w:ascii="標楷體" w:eastAsia="標楷體" w:hAnsi="標楷體" w:hint="eastAsia"/>
          <w:b/>
          <w:bCs/>
          <w:sz w:val="28"/>
          <w:szCs w:val="28"/>
          <w:bdr w:val="single" w:sz="4" w:space="0" w:color="auto"/>
        </w:rPr>
        <w:t>增A減C</w:t>
      </w:r>
    </w:p>
    <w:p w:rsidR="00EF132D" w:rsidRPr="00EF132D" w:rsidRDefault="00EF132D" w:rsidP="00EF132D">
      <w:pPr>
        <w:spacing w:line="440" w:lineRule="exact"/>
        <w:rPr>
          <w:rFonts w:ascii="標楷體" w:eastAsia="標楷體" w:hAnsi="標楷體"/>
          <w:b/>
          <w:bCs/>
          <w:sz w:val="28"/>
          <w:szCs w:val="28"/>
        </w:rPr>
      </w:pPr>
      <w:r w:rsidRPr="00EF132D">
        <w:rPr>
          <w:rFonts w:ascii="標楷體" w:eastAsia="標楷體" w:hAnsi="標楷體" w:hint="eastAsia"/>
          <w:b/>
          <w:bCs/>
          <w:sz w:val="28"/>
          <w:szCs w:val="28"/>
        </w:rPr>
        <w:t>1.</w:t>
      </w:r>
      <w:r w:rsidRPr="00EF132D">
        <w:rPr>
          <w:rFonts w:ascii="標楷體" w:eastAsia="標楷體" w:hAnsi="標楷體" w:hint="eastAsia"/>
          <w:b/>
          <w:bCs/>
          <w:sz w:val="28"/>
          <w:szCs w:val="28"/>
          <w:bdr w:val="single" w:sz="4" w:space="0" w:color="auto"/>
        </w:rPr>
        <w:t>會考應戰</w:t>
      </w:r>
      <w:r w:rsidRPr="00EF132D">
        <w:rPr>
          <w:rFonts w:ascii="標楷體" w:eastAsia="標楷體" w:hAnsi="標楷體" w:hint="eastAsia"/>
          <w:b/>
          <w:bCs/>
          <w:sz w:val="28"/>
          <w:szCs w:val="28"/>
        </w:rPr>
        <w:t>：九年級考科複習、英數衝刺班、會考獎勵辦法(如附件1)</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2.2/24-25(三四)九年級(901~905班)複習評量B1-B5。</w:t>
      </w:r>
    </w:p>
    <w:p w:rsidR="00EF132D" w:rsidRPr="00EF132D"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3.</w:t>
      </w:r>
      <w:proofErr w:type="gramStart"/>
      <w:r w:rsidRPr="00EF132D">
        <w:rPr>
          <w:rFonts w:ascii="標楷體" w:eastAsia="標楷體" w:hAnsi="標楷體" w:hint="eastAsia"/>
          <w:b/>
          <w:color w:val="000000" w:themeColor="text1"/>
          <w:sz w:val="28"/>
          <w:szCs w:val="28"/>
        </w:rPr>
        <w:t>英數適性</w:t>
      </w:r>
      <w:proofErr w:type="gramEnd"/>
      <w:r w:rsidRPr="00EF132D">
        <w:rPr>
          <w:rFonts w:ascii="標楷體" w:eastAsia="標楷體" w:hAnsi="標楷體" w:hint="eastAsia"/>
          <w:b/>
          <w:color w:val="000000" w:themeColor="text1"/>
          <w:sz w:val="28"/>
          <w:szCs w:val="28"/>
        </w:rPr>
        <w:t>分組及課後學習扶助開班：另召開會議及學生名單協調授課教師。</w:t>
      </w:r>
    </w:p>
    <w:p w:rsidR="006018B0"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4.鼓勵老師使用官方或民間教材或平台(</w:t>
      </w:r>
      <w:proofErr w:type="gramStart"/>
      <w:r w:rsidRPr="00EF132D">
        <w:rPr>
          <w:rFonts w:ascii="標楷體" w:eastAsia="標楷體" w:hAnsi="標楷體" w:hint="eastAsia"/>
          <w:b/>
          <w:color w:val="000000" w:themeColor="text1"/>
          <w:sz w:val="28"/>
          <w:szCs w:val="28"/>
        </w:rPr>
        <w:t>因材網</w:t>
      </w:r>
      <w:proofErr w:type="gramEnd"/>
      <w:r w:rsidRPr="00EF132D">
        <w:rPr>
          <w:rFonts w:ascii="標楷體" w:eastAsia="標楷體" w:hAnsi="標楷體" w:hint="eastAsia"/>
          <w:b/>
          <w:color w:val="000000" w:themeColor="text1"/>
          <w:sz w:val="28"/>
          <w:szCs w:val="28"/>
        </w:rPr>
        <w:t>、均一、數學新世界、</w:t>
      </w:r>
      <w:proofErr w:type="gramStart"/>
      <w:r w:rsidRPr="00EF132D">
        <w:rPr>
          <w:rFonts w:ascii="標楷體" w:eastAsia="標楷體" w:hAnsi="標楷體" w:hint="eastAsia"/>
          <w:b/>
          <w:color w:val="000000" w:themeColor="text1"/>
          <w:sz w:val="28"/>
          <w:szCs w:val="28"/>
        </w:rPr>
        <w:t>酷英</w:t>
      </w:r>
      <w:proofErr w:type="gramEnd"/>
      <w:r w:rsidRPr="00EF132D">
        <w:rPr>
          <w:rFonts w:ascii="標楷體" w:eastAsia="標楷體" w:hAnsi="標楷體" w:hint="eastAsia"/>
          <w:b/>
          <w:color w:val="000000" w:themeColor="text1"/>
          <w:sz w:val="28"/>
          <w:szCs w:val="28"/>
        </w:rPr>
        <w:t>、ICRT、</w:t>
      </w:r>
      <w:r w:rsidR="006018B0">
        <w:rPr>
          <w:rFonts w:ascii="標楷體" w:eastAsia="標楷體" w:hAnsi="標楷體" w:hint="eastAsia"/>
          <w:b/>
          <w:color w:val="000000" w:themeColor="text1"/>
          <w:sz w:val="28"/>
          <w:szCs w:val="28"/>
        </w:rPr>
        <w:t xml:space="preserve"> </w:t>
      </w:r>
    </w:p>
    <w:p w:rsidR="00EF132D" w:rsidRPr="00EF132D" w:rsidRDefault="006018B0" w:rsidP="00EF132D">
      <w:pPr>
        <w:spacing w:line="440" w:lineRule="exact"/>
        <w:rPr>
          <w:rFonts w:ascii="標楷體" w:eastAsia="標楷體" w:hAnsi="標楷體"/>
          <w:b/>
          <w:bCs/>
          <w:sz w:val="28"/>
          <w:szCs w:val="28"/>
        </w:rPr>
      </w:pPr>
      <w:r>
        <w:rPr>
          <w:rFonts w:ascii="標楷體" w:eastAsia="標楷體" w:hAnsi="標楷體" w:hint="eastAsia"/>
          <w:b/>
          <w:color w:val="000000" w:themeColor="text1"/>
          <w:sz w:val="28"/>
          <w:szCs w:val="28"/>
        </w:rPr>
        <w:t xml:space="preserve">  </w:t>
      </w:r>
      <w:r w:rsidR="00EF132D" w:rsidRPr="00EF132D">
        <w:rPr>
          <w:rFonts w:ascii="標楷體" w:eastAsia="標楷體" w:hAnsi="標楷體" w:hint="eastAsia"/>
          <w:b/>
          <w:color w:val="000000" w:themeColor="text1"/>
          <w:sz w:val="28"/>
          <w:szCs w:val="28"/>
        </w:rPr>
        <w:t>教育雲..)</w:t>
      </w:r>
    </w:p>
    <w:p w:rsidR="00EF132D" w:rsidRPr="00EF132D" w:rsidRDefault="00EF132D" w:rsidP="00EF132D">
      <w:pPr>
        <w:spacing w:line="440" w:lineRule="exact"/>
        <w:rPr>
          <w:rFonts w:ascii="標楷體" w:eastAsia="標楷體" w:hAnsi="標楷體"/>
          <w:b/>
          <w:bCs/>
          <w:color w:val="000000" w:themeColor="text1"/>
          <w:sz w:val="28"/>
          <w:szCs w:val="28"/>
        </w:rPr>
      </w:pPr>
      <w:r w:rsidRPr="00EF132D">
        <w:rPr>
          <w:rFonts w:ascii="標楷體" w:eastAsia="標楷體" w:hAnsi="標楷體" w:hint="eastAsia"/>
          <w:b/>
          <w:bCs/>
          <w:color w:val="000000" w:themeColor="text1"/>
          <w:sz w:val="28"/>
          <w:szCs w:val="28"/>
        </w:rPr>
        <w:t>二、招生：本學期重點工作。目標：6班(151人)!!</w:t>
      </w:r>
    </w:p>
    <w:p w:rsidR="00EF132D" w:rsidRPr="00EF132D" w:rsidRDefault="00EF132D" w:rsidP="00EF132D">
      <w:pPr>
        <w:spacing w:line="440" w:lineRule="exact"/>
        <w:rPr>
          <w:rFonts w:ascii="標楷體" w:eastAsia="標楷體" w:hAnsi="標楷體"/>
          <w:b/>
          <w:bCs/>
          <w:color w:val="000000" w:themeColor="text1"/>
          <w:sz w:val="28"/>
          <w:szCs w:val="28"/>
        </w:rPr>
      </w:pPr>
      <w:r w:rsidRPr="00EF132D">
        <w:rPr>
          <w:rFonts w:ascii="標楷體" w:eastAsia="標楷體" w:hAnsi="標楷體" w:hint="eastAsia"/>
          <w:b/>
          <w:bCs/>
          <w:color w:val="000000" w:themeColor="text1"/>
          <w:sz w:val="28"/>
          <w:szCs w:val="28"/>
        </w:rPr>
        <w:t>1.宣傳文宣摺頁：</w:t>
      </w:r>
      <w:proofErr w:type="gramStart"/>
      <w:r w:rsidRPr="00EF132D">
        <w:rPr>
          <w:rFonts w:ascii="標楷體" w:eastAsia="標楷體" w:hAnsi="標楷體" w:hint="eastAsia"/>
          <w:b/>
          <w:bCs/>
          <w:color w:val="000000" w:themeColor="text1"/>
          <w:sz w:val="28"/>
          <w:szCs w:val="28"/>
        </w:rPr>
        <w:t>增圖減文</w:t>
      </w:r>
      <w:proofErr w:type="gramEnd"/>
      <w:r w:rsidRPr="00EF132D">
        <w:rPr>
          <w:rFonts w:ascii="標楷體" w:eastAsia="標楷體" w:hAnsi="標楷體" w:hint="eastAsia"/>
          <w:b/>
          <w:bCs/>
          <w:color w:val="000000" w:themeColor="text1"/>
          <w:sz w:val="28"/>
          <w:szCs w:val="28"/>
        </w:rPr>
        <w:t>。</w:t>
      </w:r>
    </w:p>
    <w:p w:rsidR="00EF132D" w:rsidRPr="00EF132D" w:rsidRDefault="00EF132D" w:rsidP="00EF132D">
      <w:pPr>
        <w:spacing w:line="440" w:lineRule="exact"/>
        <w:rPr>
          <w:rFonts w:ascii="標楷體" w:eastAsia="標楷體" w:hAnsi="標楷體"/>
          <w:b/>
          <w:bCs/>
          <w:sz w:val="28"/>
          <w:szCs w:val="28"/>
        </w:rPr>
      </w:pPr>
      <w:r w:rsidRPr="00EF132D">
        <w:rPr>
          <w:rFonts w:ascii="標楷體" w:eastAsia="標楷體" w:hAnsi="標楷體" w:hint="eastAsia"/>
          <w:b/>
          <w:bCs/>
          <w:color w:val="000000" w:themeColor="text1"/>
          <w:sz w:val="28"/>
          <w:szCs w:val="28"/>
        </w:rPr>
        <w:t>2.宣傳品：原子筆+直尺。</w:t>
      </w:r>
    </w:p>
    <w:p w:rsidR="00EF132D" w:rsidRPr="00EF132D" w:rsidRDefault="00EF132D" w:rsidP="00EF132D">
      <w:pPr>
        <w:spacing w:line="440" w:lineRule="exact"/>
        <w:rPr>
          <w:rFonts w:ascii="標楷體" w:eastAsia="標楷體" w:hAnsi="標楷體"/>
          <w:b/>
          <w:bCs/>
          <w:sz w:val="28"/>
          <w:szCs w:val="28"/>
        </w:rPr>
      </w:pPr>
      <w:r w:rsidRPr="00EF132D">
        <w:rPr>
          <w:rFonts w:ascii="標楷體" w:eastAsia="標楷體" w:hAnsi="標楷體" w:hint="eastAsia"/>
          <w:b/>
          <w:bCs/>
          <w:sz w:val="28"/>
          <w:szCs w:val="28"/>
        </w:rPr>
        <w:t>三、提升教師專業知能</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w:t>
      </w:r>
      <w:proofErr w:type="gramStart"/>
      <w:r w:rsidRPr="00EF132D">
        <w:rPr>
          <w:rFonts w:ascii="標楷體" w:eastAsia="標楷體" w:hAnsi="標楷體" w:hint="eastAsia"/>
          <w:b/>
          <w:sz w:val="28"/>
          <w:szCs w:val="28"/>
        </w:rPr>
        <w:t>一</w:t>
      </w:r>
      <w:proofErr w:type="gramEnd"/>
      <w:r w:rsidRPr="00EF132D">
        <w:rPr>
          <w:rFonts w:ascii="標楷體" w:eastAsia="標楷體" w:hAnsi="標楷體" w:hint="eastAsia"/>
          <w:b/>
          <w:sz w:val="28"/>
          <w:szCs w:val="28"/>
        </w:rPr>
        <w:t>)領域/社群共備</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1.領域不排課時間，請定期進行實質內容的專業討論及對話。</w:t>
      </w:r>
    </w:p>
    <w:p w:rsidR="006018B0"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2.教務處另外安排全校教師研習，已確定者如行事曆所示，部分邀約中，有調整時</w:t>
      </w:r>
    </w:p>
    <w:p w:rsidR="00EF132D" w:rsidRPr="00EF132D" w:rsidRDefault="006018B0" w:rsidP="00EF132D">
      <w:pPr>
        <w:spacing w:line="440" w:lineRule="exact"/>
        <w:rPr>
          <w:rFonts w:ascii="標楷體" w:eastAsia="標楷體" w:hAnsi="標楷體"/>
          <w:b/>
          <w:sz w:val="28"/>
          <w:szCs w:val="28"/>
        </w:rPr>
      </w:pPr>
      <w:r>
        <w:rPr>
          <w:rFonts w:ascii="標楷體" w:eastAsia="標楷體" w:hAnsi="標楷體" w:hint="eastAsia"/>
          <w:b/>
          <w:sz w:val="28"/>
          <w:szCs w:val="28"/>
        </w:rPr>
        <w:t xml:space="preserve">  </w:t>
      </w:r>
      <w:r w:rsidR="00EF132D" w:rsidRPr="00EF132D">
        <w:rPr>
          <w:rFonts w:ascii="標楷體" w:eastAsia="標楷體" w:hAnsi="標楷體" w:hint="eastAsia"/>
          <w:b/>
          <w:sz w:val="28"/>
          <w:szCs w:val="28"/>
        </w:rPr>
        <w:t>另行通知。</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3.校長及教師公開授課計畫(如附件2)：校長及全校教師全學年須公開授課1次，上學期未完成</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 xml:space="preserve">  者於本學期務必完成。</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4.配課教師要參加配課領域會議</w:t>
      </w:r>
      <w:proofErr w:type="gramStart"/>
      <w:r w:rsidRPr="00EF132D">
        <w:rPr>
          <w:rFonts w:ascii="標楷體" w:eastAsia="標楷體" w:hAnsi="標楷體" w:hint="eastAsia"/>
          <w:b/>
          <w:sz w:val="28"/>
          <w:szCs w:val="28"/>
        </w:rPr>
        <w:t>或共備</w:t>
      </w:r>
      <w:proofErr w:type="gramEnd"/>
      <w:r w:rsidRPr="00EF132D">
        <w:rPr>
          <w:rFonts w:ascii="標楷體" w:eastAsia="標楷體" w:hAnsi="標楷體" w:hint="eastAsia"/>
          <w:b/>
          <w:sz w:val="28"/>
          <w:szCs w:val="28"/>
        </w:rPr>
        <w:t>，請領域召集人務必通知。</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(二)專業成長</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1.配課時代來臨，員額數不變、但專長科目節數減少。</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2.鼓勵教師積極參加專業進修成長以及</w:t>
      </w:r>
      <w:proofErr w:type="gramStart"/>
      <w:r w:rsidRPr="00EF132D">
        <w:rPr>
          <w:rFonts w:ascii="標楷體" w:eastAsia="標楷體" w:hAnsi="標楷體" w:hint="eastAsia"/>
          <w:b/>
          <w:sz w:val="28"/>
          <w:szCs w:val="28"/>
        </w:rPr>
        <w:t>配課非專長</w:t>
      </w:r>
      <w:proofErr w:type="gramEnd"/>
      <w:r w:rsidRPr="00EF132D">
        <w:rPr>
          <w:rFonts w:ascii="標楷體" w:eastAsia="標楷體" w:hAnsi="標楷體" w:hint="eastAsia"/>
          <w:b/>
          <w:sz w:val="28"/>
          <w:szCs w:val="28"/>
        </w:rPr>
        <w:t>增能進修。</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3.未來配課朝向集中且延續性方向規劃。</w:t>
      </w:r>
    </w:p>
    <w:p w:rsidR="00EF132D" w:rsidRPr="00EF132D" w:rsidRDefault="00EF132D" w:rsidP="00EF132D">
      <w:pPr>
        <w:spacing w:line="440" w:lineRule="exact"/>
        <w:rPr>
          <w:rFonts w:ascii="標楷體" w:eastAsia="標楷體" w:hAnsi="標楷體"/>
          <w:b/>
          <w:bCs/>
          <w:sz w:val="28"/>
          <w:szCs w:val="28"/>
        </w:rPr>
      </w:pPr>
      <w:r w:rsidRPr="00EF132D">
        <w:rPr>
          <w:rFonts w:ascii="標楷體" w:eastAsia="標楷體" w:hAnsi="標楷體" w:hint="eastAsia"/>
          <w:b/>
          <w:bCs/>
          <w:sz w:val="28"/>
          <w:szCs w:val="28"/>
        </w:rPr>
        <w:t>四、課程規劃與實施</w:t>
      </w:r>
    </w:p>
    <w:p w:rsidR="00EF132D" w:rsidRPr="00EF132D" w:rsidRDefault="00EF132D" w:rsidP="00EF132D">
      <w:pPr>
        <w:spacing w:line="440" w:lineRule="exact"/>
        <w:rPr>
          <w:rFonts w:ascii="標楷體" w:eastAsia="標楷體" w:hAnsi="標楷體"/>
          <w:b/>
          <w:bCs/>
          <w:sz w:val="28"/>
          <w:szCs w:val="28"/>
        </w:rPr>
      </w:pPr>
      <w:r w:rsidRPr="00EF132D">
        <w:rPr>
          <w:rFonts w:ascii="標楷體" w:eastAsia="標楷體" w:hAnsi="標楷體" w:hint="eastAsia"/>
          <w:b/>
          <w:bCs/>
          <w:sz w:val="28"/>
          <w:szCs w:val="28"/>
        </w:rPr>
        <w:t>1.108</w:t>
      </w:r>
      <w:proofErr w:type="gramStart"/>
      <w:r w:rsidRPr="00EF132D">
        <w:rPr>
          <w:rFonts w:ascii="標楷體" w:eastAsia="標楷體" w:hAnsi="標楷體" w:hint="eastAsia"/>
          <w:b/>
          <w:bCs/>
          <w:sz w:val="28"/>
          <w:szCs w:val="28"/>
        </w:rPr>
        <w:t>課綱</w:t>
      </w:r>
      <w:proofErr w:type="gramEnd"/>
      <w:r w:rsidRPr="00EF132D">
        <w:rPr>
          <w:rFonts w:ascii="標楷體" w:eastAsia="標楷體" w:hAnsi="標楷體" w:hint="eastAsia"/>
          <w:b/>
          <w:bCs/>
          <w:sz w:val="28"/>
          <w:szCs w:val="28"/>
        </w:rPr>
        <w:t>：</w:t>
      </w:r>
      <w:proofErr w:type="gramStart"/>
      <w:r w:rsidRPr="00EF132D">
        <w:rPr>
          <w:rFonts w:ascii="標楷體" w:eastAsia="標楷體" w:hAnsi="標楷體" w:hint="eastAsia"/>
          <w:b/>
          <w:bCs/>
          <w:sz w:val="28"/>
          <w:szCs w:val="28"/>
        </w:rPr>
        <w:t>部定課程</w:t>
      </w:r>
      <w:proofErr w:type="gramEnd"/>
      <w:r w:rsidRPr="00EF132D">
        <w:rPr>
          <w:rFonts w:ascii="標楷體" w:eastAsia="標楷體" w:hAnsi="標楷體" w:hint="eastAsia"/>
          <w:b/>
          <w:bCs/>
          <w:sz w:val="28"/>
          <w:szCs w:val="28"/>
        </w:rPr>
        <w:t>29節+校訂6節(跨領域3</w:t>
      </w:r>
      <w:proofErr w:type="gramStart"/>
      <w:r w:rsidRPr="00EF132D">
        <w:rPr>
          <w:rFonts w:ascii="標楷體" w:eastAsia="標楷體" w:hAnsi="標楷體"/>
          <w:b/>
          <w:bCs/>
          <w:sz w:val="28"/>
          <w:szCs w:val="28"/>
        </w:rPr>
        <w:t>—</w:t>
      </w:r>
      <w:proofErr w:type="gramEnd"/>
      <w:r w:rsidRPr="00EF132D">
        <w:rPr>
          <w:rFonts w:ascii="標楷體" w:eastAsia="標楷體" w:hAnsi="標楷體" w:hint="eastAsia"/>
          <w:b/>
          <w:bCs/>
          <w:sz w:val="28"/>
          <w:szCs w:val="28"/>
        </w:rPr>
        <w:t>閱讀理解1+國際英語1+實驗探究</w:t>
      </w:r>
      <w:r w:rsidRPr="00EF132D">
        <w:rPr>
          <w:rFonts w:ascii="標楷體" w:eastAsia="標楷體" w:hAnsi="標楷體" w:hint="eastAsia"/>
          <w:b/>
          <w:bCs/>
          <w:sz w:val="28"/>
          <w:szCs w:val="28"/>
        </w:rPr>
        <w:lastRenderedPageBreak/>
        <w:t>1、班會1、社團2)。</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bCs/>
          <w:sz w:val="28"/>
          <w:szCs w:val="28"/>
        </w:rPr>
        <w:t>2.每位老師每學期進行自我</w:t>
      </w:r>
      <w:r w:rsidRPr="00EF132D">
        <w:rPr>
          <w:rFonts w:ascii="標楷體" w:eastAsia="標楷體" w:hAnsi="標楷體" w:hint="eastAsia"/>
          <w:b/>
          <w:sz w:val="28"/>
          <w:szCs w:val="28"/>
        </w:rPr>
        <w:t>課程評鑑。(如附件3)</w:t>
      </w:r>
    </w:p>
    <w:p w:rsidR="00EF132D" w:rsidRPr="00EF132D" w:rsidRDefault="00EF132D" w:rsidP="00EF132D">
      <w:pPr>
        <w:spacing w:line="440" w:lineRule="exact"/>
        <w:rPr>
          <w:rFonts w:ascii="標楷體" w:eastAsia="標楷體" w:hAnsi="標楷體"/>
          <w:b/>
          <w:bCs/>
          <w:color w:val="000000" w:themeColor="text1"/>
          <w:sz w:val="28"/>
          <w:szCs w:val="28"/>
        </w:rPr>
      </w:pPr>
      <w:r w:rsidRPr="00EF132D">
        <w:rPr>
          <w:rFonts w:ascii="標楷體" w:eastAsia="標楷體" w:hAnsi="標楷體" w:hint="eastAsia"/>
          <w:b/>
          <w:bCs/>
          <w:sz w:val="28"/>
          <w:szCs w:val="28"/>
        </w:rPr>
        <w:t>五、</w:t>
      </w:r>
      <w:r w:rsidRPr="00EF132D">
        <w:rPr>
          <w:rFonts w:ascii="標楷體" w:eastAsia="標楷體" w:hAnsi="標楷體" w:hint="eastAsia"/>
          <w:b/>
          <w:bCs/>
          <w:color w:val="000000" w:themeColor="text1"/>
          <w:sz w:val="28"/>
          <w:szCs w:val="28"/>
        </w:rPr>
        <w:t>教學正常化</w:t>
      </w:r>
    </w:p>
    <w:p w:rsidR="00EF132D" w:rsidRPr="00EF132D"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1.課表調整期限至2/26(五)，雙方協調後經教學組確認符合排課原則才可調整。</w:t>
      </w:r>
    </w:p>
    <w:p w:rsidR="00EF132D" w:rsidRPr="00EF132D"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2.</w:t>
      </w:r>
      <w:r w:rsidRPr="00EF132D">
        <w:rPr>
          <w:rFonts w:ascii="標楷體" w:eastAsia="標楷體" w:hAnsi="標楷體" w:hint="eastAsia"/>
          <w:b/>
          <w:color w:val="000000" w:themeColor="text1"/>
          <w:sz w:val="28"/>
          <w:szCs w:val="28"/>
          <w:bdr w:val="single" w:sz="4" w:space="0" w:color="auto"/>
        </w:rPr>
        <w:t>課表一經確認，勿再私下任意調動。</w:t>
      </w:r>
    </w:p>
    <w:p w:rsidR="00EF132D" w:rsidRPr="00EF132D" w:rsidRDefault="00EF132D" w:rsidP="00EF132D">
      <w:pPr>
        <w:spacing w:line="440" w:lineRule="exact"/>
        <w:ind w:hanging="2"/>
        <w:rPr>
          <w:rFonts w:ascii="標楷體" w:eastAsia="標楷體" w:hAnsi="標楷體"/>
          <w:b/>
          <w:sz w:val="28"/>
          <w:szCs w:val="28"/>
        </w:rPr>
      </w:pPr>
      <w:r w:rsidRPr="00EF132D">
        <w:rPr>
          <w:rFonts w:ascii="標楷體" w:eastAsia="標楷體" w:hAnsi="標楷體" w:hint="eastAsia"/>
          <w:b/>
          <w:color w:val="000000" w:themeColor="text1"/>
          <w:sz w:val="28"/>
          <w:szCs w:val="28"/>
        </w:rPr>
        <w:t>3.</w:t>
      </w:r>
      <w:r w:rsidRPr="00EF132D">
        <w:rPr>
          <w:rFonts w:ascii="標楷體" w:eastAsia="標楷體" w:hAnsi="標楷體" w:hint="eastAsia"/>
          <w:b/>
          <w:sz w:val="28"/>
          <w:szCs w:val="28"/>
        </w:rPr>
        <w:t>因配合開學導師班級事務處理，2/22(</w:t>
      </w:r>
      <w:proofErr w:type="gramStart"/>
      <w:r w:rsidRPr="00EF132D">
        <w:rPr>
          <w:rFonts w:ascii="標楷體" w:eastAsia="標楷體" w:hAnsi="標楷體" w:hint="eastAsia"/>
          <w:b/>
          <w:sz w:val="28"/>
          <w:szCs w:val="28"/>
        </w:rPr>
        <w:t>一</w:t>
      </w:r>
      <w:proofErr w:type="gramEnd"/>
      <w:r w:rsidRPr="00EF132D">
        <w:rPr>
          <w:rFonts w:ascii="標楷體" w:eastAsia="標楷體" w:hAnsi="標楷體" w:hint="eastAsia"/>
          <w:b/>
          <w:sz w:val="28"/>
          <w:szCs w:val="28"/>
        </w:rPr>
        <w:t>)第2節與該</w:t>
      </w:r>
      <w:proofErr w:type="gramStart"/>
      <w:r w:rsidRPr="00EF132D">
        <w:rPr>
          <w:rFonts w:ascii="標楷體" w:eastAsia="標楷體" w:hAnsi="標楷體" w:hint="eastAsia"/>
          <w:b/>
          <w:sz w:val="28"/>
          <w:szCs w:val="28"/>
        </w:rPr>
        <w:t>週</w:t>
      </w:r>
      <w:proofErr w:type="gramEnd"/>
      <w:r w:rsidRPr="00EF132D">
        <w:rPr>
          <w:rFonts w:ascii="標楷體" w:eastAsia="標楷體" w:hAnsi="標楷體" w:hint="eastAsia"/>
          <w:b/>
          <w:sz w:val="28"/>
          <w:szCs w:val="28"/>
        </w:rPr>
        <w:t>2/26(五)第5節互調。</w:t>
      </w:r>
    </w:p>
    <w:p w:rsidR="00EF132D" w:rsidRPr="00EF132D"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4.兼課</w:t>
      </w:r>
      <w:proofErr w:type="gramStart"/>
      <w:r w:rsidRPr="00EF132D">
        <w:rPr>
          <w:rFonts w:ascii="標楷體" w:eastAsia="標楷體" w:hAnsi="標楷體" w:hint="eastAsia"/>
          <w:b/>
          <w:color w:val="000000" w:themeColor="text1"/>
          <w:sz w:val="28"/>
          <w:szCs w:val="28"/>
        </w:rPr>
        <w:t>節次照上</w:t>
      </w:r>
      <w:proofErr w:type="gramEnd"/>
      <w:r w:rsidRPr="00EF132D">
        <w:rPr>
          <w:rFonts w:ascii="標楷體" w:eastAsia="標楷體" w:hAnsi="標楷體" w:hint="eastAsia"/>
          <w:b/>
          <w:color w:val="000000" w:themeColor="text1"/>
          <w:sz w:val="28"/>
          <w:szCs w:val="28"/>
        </w:rPr>
        <w:t>學期標記，若要調整，請在2/26(四)以前至教務處完成。</w:t>
      </w:r>
    </w:p>
    <w:p w:rsidR="00EF132D" w:rsidRPr="00EF132D"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5.</w:t>
      </w:r>
      <w:proofErr w:type="gramStart"/>
      <w:r w:rsidRPr="00EF132D">
        <w:rPr>
          <w:rFonts w:ascii="標楷體" w:eastAsia="標楷體" w:hAnsi="標楷體" w:hint="eastAsia"/>
          <w:b/>
          <w:color w:val="000000" w:themeColor="text1"/>
          <w:sz w:val="28"/>
          <w:szCs w:val="28"/>
        </w:rPr>
        <w:t>依配課</w:t>
      </w:r>
      <w:proofErr w:type="gramEnd"/>
      <w:r w:rsidRPr="00EF132D">
        <w:rPr>
          <w:rFonts w:ascii="標楷體" w:eastAsia="標楷體" w:hAnsi="標楷體" w:hint="eastAsia"/>
          <w:b/>
          <w:color w:val="000000" w:themeColor="text1"/>
          <w:sz w:val="28"/>
          <w:szCs w:val="28"/>
        </w:rPr>
        <w:t>科目上課，</w:t>
      </w:r>
      <w:proofErr w:type="gramStart"/>
      <w:r w:rsidRPr="00EF132D">
        <w:rPr>
          <w:rFonts w:ascii="標楷體" w:eastAsia="標楷體" w:hAnsi="標楷體" w:hint="eastAsia"/>
          <w:b/>
          <w:color w:val="000000" w:themeColor="text1"/>
          <w:sz w:val="28"/>
          <w:szCs w:val="28"/>
        </w:rPr>
        <w:t>勿挪做</w:t>
      </w:r>
      <w:proofErr w:type="gramEnd"/>
      <w:r w:rsidRPr="00EF132D">
        <w:rPr>
          <w:rFonts w:ascii="標楷體" w:eastAsia="標楷體" w:hAnsi="標楷體" w:hint="eastAsia"/>
          <w:b/>
          <w:color w:val="000000" w:themeColor="text1"/>
          <w:sz w:val="28"/>
          <w:szCs w:val="28"/>
        </w:rPr>
        <w:t>他課使用；段考前照常進行課程，也</w:t>
      </w:r>
      <w:proofErr w:type="gramStart"/>
      <w:r w:rsidRPr="00EF132D">
        <w:rPr>
          <w:rFonts w:ascii="標楷體" w:eastAsia="標楷體" w:hAnsi="標楷體" w:hint="eastAsia"/>
          <w:b/>
          <w:color w:val="000000" w:themeColor="text1"/>
          <w:sz w:val="28"/>
          <w:szCs w:val="28"/>
        </w:rPr>
        <w:t>勿借課</w:t>
      </w:r>
      <w:proofErr w:type="gramEnd"/>
      <w:r w:rsidRPr="00EF132D">
        <w:rPr>
          <w:rFonts w:ascii="標楷體" w:eastAsia="標楷體" w:hAnsi="標楷體" w:hint="eastAsia"/>
          <w:b/>
          <w:color w:val="000000" w:themeColor="text1"/>
          <w:sz w:val="28"/>
          <w:szCs w:val="28"/>
        </w:rPr>
        <w:t>考試。</w:t>
      </w:r>
    </w:p>
    <w:p w:rsidR="00EF132D" w:rsidRPr="00EF132D"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6.教室日誌請導師</w:t>
      </w:r>
      <w:proofErr w:type="gramStart"/>
      <w:r w:rsidRPr="00EF132D">
        <w:rPr>
          <w:rFonts w:ascii="標楷體" w:eastAsia="標楷體" w:hAnsi="標楷體" w:hint="eastAsia"/>
          <w:b/>
          <w:color w:val="000000" w:themeColor="text1"/>
          <w:sz w:val="28"/>
          <w:szCs w:val="28"/>
        </w:rPr>
        <w:t>及各任課</w:t>
      </w:r>
      <w:proofErr w:type="gramEnd"/>
      <w:r w:rsidRPr="00EF132D">
        <w:rPr>
          <w:rFonts w:ascii="標楷體" w:eastAsia="標楷體" w:hAnsi="標楷體" w:hint="eastAsia"/>
          <w:b/>
          <w:color w:val="000000" w:themeColor="text1"/>
          <w:sz w:val="28"/>
          <w:szCs w:val="28"/>
        </w:rPr>
        <w:t>老師注意學生填寫內容，敬請按上課節次簽名。</w:t>
      </w:r>
    </w:p>
    <w:p w:rsidR="00EF132D" w:rsidRPr="00EF132D"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7.段</w:t>
      </w:r>
      <w:proofErr w:type="gramStart"/>
      <w:r w:rsidRPr="00EF132D">
        <w:rPr>
          <w:rFonts w:ascii="標楷體" w:eastAsia="標楷體" w:hAnsi="標楷體" w:hint="eastAsia"/>
          <w:b/>
          <w:color w:val="000000" w:themeColor="text1"/>
          <w:sz w:val="28"/>
          <w:szCs w:val="28"/>
        </w:rPr>
        <w:t>考試題朝會考</w:t>
      </w:r>
      <w:proofErr w:type="gramEnd"/>
      <w:r w:rsidRPr="00EF132D">
        <w:rPr>
          <w:rFonts w:ascii="標楷體" w:eastAsia="標楷體" w:hAnsi="標楷體" w:hint="eastAsia"/>
          <w:b/>
          <w:color w:val="000000" w:themeColor="text1"/>
          <w:sz w:val="28"/>
          <w:szCs w:val="28"/>
        </w:rPr>
        <w:t>趨勢素養導向命題並落實審題機制，讓題目更完備。</w:t>
      </w:r>
    </w:p>
    <w:p w:rsidR="00EF132D" w:rsidRPr="00EF132D"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8.多元評量減少紙筆測驗，抽離式成績列入領域學習成績、</w:t>
      </w:r>
      <w:r w:rsidRPr="00EF132D">
        <w:rPr>
          <w:rFonts w:ascii="標楷體" w:eastAsia="標楷體" w:hAnsi="標楷體" w:hint="eastAsia"/>
          <w:b/>
          <w:color w:val="000000" w:themeColor="text1"/>
          <w:sz w:val="28"/>
          <w:szCs w:val="28"/>
          <w:bdr w:val="single" w:sz="4" w:space="0" w:color="auto"/>
        </w:rPr>
        <w:t>英文加入口說評量</w:t>
      </w:r>
      <w:r w:rsidRPr="00EF132D">
        <w:rPr>
          <w:rFonts w:ascii="標楷體" w:eastAsia="標楷體" w:hAnsi="標楷體" w:hint="eastAsia"/>
          <w:b/>
          <w:color w:val="000000" w:themeColor="text1"/>
          <w:sz w:val="28"/>
          <w:szCs w:val="28"/>
        </w:rPr>
        <w:t>。</w:t>
      </w:r>
    </w:p>
    <w:p w:rsidR="00EF132D" w:rsidRPr="00EF132D"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9.成績不公開，導師勿在聯絡簿上公布學生排名。</w:t>
      </w:r>
    </w:p>
    <w:p w:rsidR="006018B0"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10.成績評量：落實預警與補救、各管道宣導及告知學校評量辦法及畢業資格(如附</w:t>
      </w:r>
      <w:r w:rsidR="006018B0">
        <w:rPr>
          <w:rFonts w:ascii="標楷體" w:eastAsia="標楷體" w:hAnsi="標楷體" w:hint="eastAsia"/>
          <w:b/>
          <w:color w:val="000000" w:themeColor="text1"/>
          <w:sz w:val="28"/>
          <w:szCs w:val="28"/>
        </w:rPr>
        <w:t xml:space="preserve"> </w:t>
      </w:r>
    </w:p>
    <w:p w:rsidR="00EF132D" w:rsidRPr="00EF132D" w:rsidRDefault="006018B0" w:rsidP="00EF132D">
      <w:pPr>
        <w:spacing w:line="440" w:lineRule="exac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 xml:space="preserve">   </w:t>
      </w:r>
      <w:r w:rsidR="00EF132D" w:rsidRPr="00EF132D">
        <w:rPr>
          <w:rFonts w:ascii="標楷體" w:eastAsia="標楷體" w:hAnsi="標楷體" w:hint="eastAsia"/>
          <w:b/>
          <w:color w:val="000000" w:themeColor="text1"/>
          <w:sz w:val="28"/>
          <w:szCs w:val="28"/>
        </w:rPr>
        <w:t>件4、5)。</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b/>
          <w:color w:val="000000" w:themeColor="text1"/>
          <w:sz w:val="28"/>
          <w:szCs w:val="28"/>
        </w:rPr>
        <w:t>11.</w:t>
      </w:r>
      <w:r w:rsidRPr="00EF132D">
        <w:rPr>
          <w:rFonts w:ascii="標楷體" w:eastAsia="標楷體" w:hAnsi="標楷體" w:hint="eastAsia"/>
          <w:b/>
          <w:sz w:val="28"/>
          <w:szCs w:val="28"/>
        </w:rPr>
        <w:t>學校辦理各項活動，除了導師責任制隨班督導外，</w:t>
      </w:r>
      <w:proofErr w:type="gramStart"/>
      <w:r w:rsidRPr="00EF132D">
        <w:rPr>
          <w:rFonts w:ascii="標楷體" w:eastAsia="標楷體" w:hAnsi="標楷體" w:hint="eastAsia"/>
          <w:b/>
          <w:sz w:val="28"/>
          <w:szCs w:val="28"/>
        </w:rPr>
        <w:t>該節任課</w:t>
      </w:r>
      <w:proofErr w:type="gramEnd"/>
      <w:r w:rsidRPr="00EF132D">
        <w:rPr>
          <w:rFonts w:ascii="標楷體" w:eastAsia="標楷體" w:hAnsi="標楷體" w:hint="eastAsia"/>
          <w:b/>
          <w:sz w:val="28"/>
          <w:szCs w:val="28"/>
        </w:rPr>
        <w:t>教師亦請隨班。</w:t>
      </w:r>
    </w:p>
    <w:p w:rsidR="00EF132D" w:rsidRPr="00EF132D" w:rsidRDefault="00EF132D" w:rsidP="00EF132D">
      <w:pPr>
        <w:spacing w:line="440" w:lineRule="exact"/>
        <w:rPr>
          <w:rFonts w:ascii="標楷體" w:eastAsia="標楷體" w:hAnsi="標楷體"/>
          <w:b/>
          <w:bCs/>
          <w:color w:val="000000" w:themeColor="text1"/>
          <w:sz w:val="28"/>
          <w:szCs w:val="28"/>
        </w:rPr>
      </w:pPr>
      <w:r w:rsidRPr="00EF132D">
        <w:rPr>
          <w:rFonts w:ascii="標楷體" w:eastAsia="標楷體" w:hAnsi="標楷體" w:hint="eastAsia"/>
          <w:b/>
          <w:bCs/>
          <w:color w:val="000000" w:themeColor="text1"/>
          <w:sz w:val="28"/>
          <w:szCs w:val="28"/>
        </w:rPr>
        <w:t>六、學生學籍成績管理(</w:t>
      </w:r>
      <w:proofErr w:type="gramStart"/>
      <w:r w:rsidRPr="00EF132D">
        <w:rPr>
          <w:rFonts w:ascii="標楷體" w:eastAsia="標楷體" w:hAnsi="標楷體" w:hint="eastAsia"/>
          <w:b/>
          <w:bCs/>
          <w:color w:val="000000" w:themeColor="text1"/>
          <w:sz w:val="28"/>
          <w:szCs w:val="28"/>
        </w:rPr>
        <w:t>檢核表如附件</w:t>
      </w:r>
      <w:proofErr w:type="gramEnd"/>
      <w:r w:rsidRPr="00EF132D">
        <w:rPr>
          <w:rFonts w:ascii="標楷體" w:eastAsia="標楷體" w:hAnsi="標楷體" w:hint="eastAsia"/>
          <w:b/>
          <w:bCs/>
          <w:color w:val="000000" w:themeColor="text1"/>
          <w:sz w:val="28"/>
          <w:szCs w:val="28"/>
        </w:rPr>
        <w:t xml:space="preserve">6、7、8)  </w:t>
      </w:r>
      <w:r w:rsidRPr="00EF132D">
        <w:rPr>
          <w:rFonts w:ascii="標楷體" w:eastAsia="標楷體" w:hAnsi="標楷體" w:hint="eastAsia"/>
          <w:b/>
          <w:sz w:val="28"/>
          <w:szCs w:val="28"/>
          <w:bdr w:val="single" w:sz="4" w:space="0" w:color="auto"/>
        </w:rPr>
        <w:t>學期結束會封存</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1.學生所有相關資料(含特殊身分、通訊地址及聯絡電話)請做更新以利聯繫及寄發相關通知。</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2.班級幹部(含社團社長)、學期評語、學期成績必須</w:t>
      </w:r>
      <w:r w:rsidRPr="00EF132D">
        <w:rPr>
          <w:rFonts w:ascii="標楷體" w:eastAsia="標楷體" w:hAnsi="標楷體" w:hint="eastAsia"/>
          <w:b/>
          <w:sz w:val="28"/>
          <w:szCs w:val="28"/>
          <w:bdr w:val="single" w:sz="4" w:space="0" w:color="auto"/>
        </w:rPr>
        <w:t>即時定期輸入</w:t>
      </w:r>
      <w:r w:rsidRPr="00EF132D">
        <w:rPr>
          <w:rFonts w:ascii="標楷體" w:eastAsia="標楷體" w:hAnsi="標楷體" w:hint="eastAsia"/>
          <w:b/>
          <w:sz w:val="28"/>
          <w:szCs w:val="28"/>
        </w:rPr>
        <w:t>。</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b/>
          <w:sz w:val="28"/>
          <w:szCs w:val="28"/>
        </w:rPr>
        <w:t>3.</w:t>
      </w:r>
      <w:r w:rsidRPr="00EF132D">
        <w:rPr>
          <w:rFonts w:ascii="標楷體" w:eastAsia="標楷體" w:hAnsi="標楷體"/>
          <w:b/>
          <w:sz w:val="28"/>
          <w:szCs w:val="28"/>
          <w:bdr w:val="single" w:sz="4" w:space="0" w:color="auto"/>
        </w:rPr>
        <w:t>各次段考及平時成績請按三次段考時間輸入</w:t>
      </w:r>
      <w:r w:rsidRPr="00EF132D">
        <w:rPr>
          <w:rFonts w:ascii="標楷體" w:eastAsia="標楷體" w:hAnsi="標楷體" w:hint="eastAsia"/>
          <w:b/>
          <w:sz w:val="28"/>
          <w:szCs w:val="28"/>
          <w:bdr w:val="single" w:sz="4" w:space="0" w:color="auto"/>
        </w:rPr>
        <w:t>，以利教務處作後續成績處理及檢核。</w:t>
      </w:r>
    </w:p>
    <w:p w:rsidR="00EF132D" w:rsidRPr="00EF132D" w:rsidRDefault="006018B0" w:rsidP="00EF132D">
      <w:pPr>
        <w:spacing w:line="440" w:lineRule="exact"/>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七</w:t>
      </w:r>
      <w:r w:rsidR="00EF132D" w:rsidRPr="00EF132D">
        <w:rPr>
          <w:rFonts w:ascii="標楷體" w:eastAsia="標楷體" w:hAnsi="標楷體" w:hint="eastAsia"/>
          <w:b/>
          <w:bCs/>
          <w:color w:val="000000" w:themeColor="text1"/>
          <w:sz w:val="28"/>
          <w:szCs w:val="28"/>
        </w:rPr>
        <w:t>、升學相關</w:t>
      </w:r>
    </w:p>
    <w:p w:rsidR="006018B0" w:rsidRDefault="00EF132D" w:rsidP="00EF132D">
      <w:pPr>
        <w:spacing w:line="440" w:lineRule="exact"/>
        <w:rPr>
          <w:rFonts w:ascii="標楷體" w:eastAsia="標楷體" w:hAnsi="標楷體"/>
          <w:b/>
          <w:color w:val="000000" w:themeColor="text1"/>
          <w:sz w:val="28"/>
          <w:szCs w:val="28"/>
        </w:rPr>
      </w:pPr>
      <w:r w:rsidRPr="00EF132D">
        <w:rPr>
          <w:rFonts w:ascii="標楷體" w:eastAsia="標楷體" w:hAnsi="標楷體" w:hint="eastAsia"/>
          <w:b/>
          <w:color w:val="000000" w:themeColor="text1"/>
          <w:sz w:val="28"/>
          <w:szCs w:val="28"/>
        </w:rPr>
        <w:t>1.請導師詳細了解屏東區、高雄區、南區五專</w:t>
      </w:r>
      <w:proofErr w:type="gramStart"/>
      <w:r w:rsidRPr="00EF132D">
        <w:rPr>
          <w:rFonts w:ascii="標楷體" w:eastAsia="標楷體" w:hAnsi="標楷體" w:hint="eastAsia"/>
          <w:b/>
          <w:color w:val="000000" w:themeColor="text1"/>
          <w:sz w:val="28"/>
          <w:szCs w:val="28"/>
        </w:rPr>
        <w:t>超額比序辦法</w:t>
      </w:r>
      <w:proofErr w:type="gramEnd"/>
      <w:r w:rsidRPr="00EF132D">
        <w:rPr>
          <w:rFonts w:ascii="標楷體" w:eastAsia="標楷體" w:hAnsi="標楷體" w:hint="eastAsia"/>
          <w:b/>
          <w:color w:val="000000" w:themeColor="text1"/>
          <w:sz w:val="28"/>
          <w:szCs w:val="28"/>
        </w:rPr>
        <w:t>，以提供家長諮詢；校</w:t>
      </w:r>
    </w:p>
    <w:p w:rsidR="00EF132D" w:rsidRPr="00EF132D" w:rsidRDefault="006018B0" w:rsidP="00EF132D">
      <w:pPr>
        <w:spacing w:line="440" w:lineRule="exac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 xml:space="preserve">  </w:t>
      </w:r>
      <w:r w:rsidR="00EF132D" w:rsidRPr="00EF132D">
        <w:rPr>
          <w:rFonts w:ascii="標楷體" w:eastAsia="標楷體" w:hAnsi="標楷體" w:hint="eastAsia"/>
          <w:b/>
          <w:color w:val="000000" w:themeColor="text1"/>
          <w:sz w:val="28"/>
          <w:szCs w:val="28"/>
        </w:rPr>
        <w:t>網亦有升學專區各項資訊。</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color w:val="000000" w:themeColor="text1"/>
          <w:sz w:val="28"/>
          <w:szCs w:val="28"/>
        </w:rPr>
        <w:t>2.本學期各項升學工作先感謝九年級導師的協助及配合。</w:t>
      </w:r>
    </w:p>
    <w:p w:rsidR="00EF132D" w:rsidRPr="00EF132D" w:rsidRDefault="00D2100B" w:rsidP="00EF132D">
      <w:pPr>
        <w:spacing w:line="440" w:lineRule="exact"/>
        <w:rPr>
          <w:rFonts w:ascii="標楷體" w:eastAsia="標楷體" w:hAnsi="標楷體"/>
          <w:b/>
          <w:sz w:val="28"/>
          <w:szCs w:val="28"/>
        </w:rPr>
      </w:pPr>
      <w:r>
        <w:rPr>
          <w:rFonts w:ascii="標楷體" w:eastAsia="標楷體" w:hAnsi="標楷體" w:hint="eastAsia"/>
          <w:b/>
          <w:sz w:val="28"/>
          <w:szCs w:val="28"/>
        </w:rPr>
        <w:t>八</w:t>
      </w:r>
      <w:r w:rsidR="00EF132D" w:rsidRPr="00EF132D">
        <w:rPr>
          <w:rFonts w:ascii="標楷體" w:eastAsia="標楷體" w:hAnsi="標楷體" w:hint="eastAsia"/>
          <w:b/>
          <w:sz w:val="28"/>
          <w:szCs w:val="28"/>
        </w:rPr>
        <w:t>、其他</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1.教務處相關重要業務工作已列入行事曆。</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2.教務處附件</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附件1.林邊國中會考獎勵辦法</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附件2.林邊國中公開授課計畫</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附件3.林邊國中課程評鑑計畫</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lastRenderedPageBreak/>
        <w:t>附件4.林邊國中成績評量辦法</w:t>
      </w:r>
    </w:p>
    <w:p w:rsidR="00EF132D" w:rsidRP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附件5.</w:t>
      </w:r>
      <w:r w:rsidRPr="00EF132D">
        <w:rPr>
          <w:rFonts w:ascii="標楷體" w:eastAsia="標楷體" w:hAnsi="標楷體"/>
          <w:b/>
          <w:sz w:val="28"/>
          <w:szCs w:val="28"/>
        </w:rPr>
        <w:t>屏東縣</w:t>
      </w:r>
      <w:r w:rsidRPr="00EF132D">
        <w:rPr>
          <w:rFonts w:ascii="標楷體" w:eastAsia="標楷體" w:hAnsi="標楷體" w:hint="eastAsia"/>
          <w:b/>
          <w:sz w:val="28"/>
          <w:szCs w:val="28"/>
        </w:rPr>
        <w:t>預警輔導補考實施原則</w:t>
      </w:r>
    </w:p>
    <w:p w:rsidR="00EF132D" w:rsidRPr="00EF132D" w:rsidRDefault="00EF132D" w:rsidP="00EF132D">
      <w:pPr>
        <w:spacing w:line="440" w:lineRule="exact"/>
        <w:rPr>
          <w:rFonts w:ascii="標楷體" w:eastAsia="標楷體" w:hAnsi="標楷體"/>
          <w:b/>
          <w:bCs/>
          <w:sz w:val="28"/>
          <w:szCs w:val="28"/>
        </w:rPr>
      </w:pPr>
      <w:r w:rsidRPr="00EF132D">
        <w:rPr>
          <w:rFonts w:ascii="標楷體" w:eastAsia="標楷體" w:hAnsi="標楷體" w:hint="eastAsia"/>
          <w:b/>
          <w:bCs/>
          <w:sz w:val="28"/>
          <w:szCs w:val="28"/>
        </w:rPr>
        <w:t>附件6.學籍系統期末注意事項</w:t>
      </w:r>
    </w:p>
    <w:p w:rsidR="00EF132D" w:rsidRPr="00EF132D" w:rsidRDefault="00EF132D" w:rsidP="00EF132D">
      <w:pPr>
        <w:spacing w:line="440" w:lineRule="exact"/>
        <w:rPr>
          <w:rFonts w:ascii="標楷體" w:eastAsia="標楷體" w:hAnsi="標楷體"/>
          <w:b/>
          <w:bCs/>
          <w:sz w:val="28"/>
          <w:szCs w:val="28"/>
        </w:rPr>
      </w:pPr>
      <w:r w:rsidRPr="00EF132D">
        <w:rPr>
          <w:rFonts w:ascii="標楷體" w:eastAsia="標楷體" w:hAnsi="標楷體" w:hint="eastAsia"/>
          <w:b/>
          <w:bCs/>
          <w:sz w:val="28"/>
          <w:szCs w:val="28"/>
        </w:rPr>
        <w:t>附件7.學籍2.0檢核表</w:t>
      </w:r>
    </w:p>
    <w:p w:rsidR="00EF132D" w:rsidRDefault="00EF132D" w:rsidP="00EF132D">
      <w:pPr>
        <w:spacing w:line="440" w:lineRule="exact"/>
        <w:rPr>
          <w:rFonts w:ascii="標楷體" w:eastAsia="標楷體" w:hAnsi="標楷體"/>
          <w:b/>
          <w:sz w:val="28"/>
          <w:szCs w:val="28"/>
        </w:rPr>
      </w:pPr>
      <w:r w:rsidRPr="00EF132D">
        <w:rPr>
          <w:rFonts w:ascii="標楷體" w:eastAsia="標楷體" w:hAnsi="標楷體" w:hint="eastAsia"/>
          <w:b/>
          <w:sz w:val="28"/>
          <w:szCs w:val="28"/>
        </w:rPr>
        <w:t>附件8.屏東縣國中小學籍系統2.0前一學期功能開通申請單</w:t>
      </w:r>
    </w:p>
    <w:p w:rsidR="00B6577F" w:rsidRPr="00EF132D" w:rsidRDefault="00B6577F" w:rsidP="00EF132D">
      <w:pPr>
        <w:spacing w:line="440" w:lineRule="exact"/>
        <w:rPr>
          <w:rFonts w:ascii="標楷體" w:eastAsia="標楷體" w:hAnsi="標楷體"/>
          <w:b/>
          <w:sz w:val="28"/>
          <w:szCs w:val="28"/>
        </w:rPr>
      </w:pPr>
    </w:p>
    <w:p w:rsidR="00050FDB" w:rsidRPr="00EF132D" w:rsidRDefault="00050FDB" w:rsidP="00EF132D">
      <w:pPr>
        <w:spacing w:line="440" w:lineRule="exact"/>
        <w:rPr>
          <w:rFonts w:ascii="標楷體" w:eastAsia="標楷體" w:hAnsi="標楷體" w:cs="DFKaiShu-SB-Estd-BF"/>
          <w:b/>
          <w:kern w:val="0"/>
          <w:sz w:val="28"/>
          <w:szCs w:val="28"/>
        </w:rPr>
      </w:pPr>
    </w:p>
    <w:p w:rsidR="00B6577F" w:rsidRDefault="00B6577F" w:rsidP="00465D3F">
      <w:pPr>
        <w:rPr>
          <w:rFonts w:ascii="標楷體" w:eastAsia="標楷體" w:hAnsi="標楷體"/>
          <w:b/>
          <w:sz w:val="40"/>
          <w:szCs w:val="40"/>
        </w:rPr>
      </w:pPr>
      <w:proofErr w:type="gramStart"/>
      <w:r>
        <w:rPr>
          <w:rFonts w:ascii="新細明體" w:eastAsia="新細明體" w:hAnsi="新細明體" w:hint="eastAsia"/>
          <w:b/>
          <w:sz w:val="28"/>
          <w:szCs w:val="28"/>
        </w:rPr>
        <w:t>＊</w:t>
      </w:r>
      <w:proofErr w:type="gramEnd"/>
      <w:r>
        <w:rPr>
          <w:rFonts w:ascii="標楷體" w:eastAsia="標楷體" w:hAnsi="標楷體" w:hint="eastAsia"/>
          <w:b/>
          <w:sz w:val="40"/>
          <w:szCs w:val="40"/>
        </w:rPr>
        <w:t>教務</w:t>
      </w:r>
      <w:r w:rsidRPr="005D65F6">
        <w:rPr>
          <w:rFonts w:ascii="標楷體" w:eastAsia="標楷體" w:hAnsi="標楷體" w:hint="eastAsia"/>
          <w:b/>
          <w:sz w:val="40"/>
          <w:szCs w:val="40"/>
        </w:rPr>
        <w:t>處---</w:t>
      </w:r>
      <w:r>
        <w:rPr>
          <w:rFonts w:ascii="標楷體" w:eastAsia="標楷體" w:hAnsi="標楷體" w:hint="eastAsia"/>
          <w:b/>
          <w:sz w:val="40"/>
          <w:szCs w:val="40"/>
        </w:rPr>
        <w:t>蘇怡靜組長</w:t>
      </w:r>
      <w:r w:rsidRPr="005D65F6">
        <w:rPr>
          <w:rFonts w:ascii="標楷體" w:eastAsia="標楷體" w:hAnsi="標楷體" w:hint="eastAsia"/>
          <w:b/>
          <w:sz w:val="40"/>
          <w:szCs w:val="40"/>
        </w:rPr>
        <w:t>報告:</w:t>
      </w:r>
    </w:p>
    <w:p w:rsidR="00B6577F" w:rsidRPr="00B6577F" w:rsidRDefault="00B6577F" w:rsidP="00B6577F">
      <w:pPr>
        <w:spacing w:line="440" w:lineRule="exact"/>
        <w:rPr>
          <w:rFonts w:ascii="標楷體" w:eastAsia="標楷體" w:hAnsi="標楷體"/>
          <w:b/>
          <w:sz w:val="28"/>
          <w:szCs w:val="28"/>
        </w:rPr>
      </w:pPr>
      <w:r w:rsidRPr="00B6577F">
        <w:rPr>
          <w:rFonts w:ascii="標楷體" w:eastAsia="標楷體" w:hAnsi="標楷體" w:hint="eastAsia"/>
          <w:b/>
          <w:sz w:val="28"/>
          <w:szCs w:val="28"/>
        </w:rPr>
        <w:t>109學年度第二學期  開學初  導師協辦事項 (110.02.05)</w:t>
      </w:r>
    </w:p>
    <w:p w:rsidR="00B6577F" w:rsidRPr="00B6577F" w:rsidRDefault="00B6577F" w:rsidP="00B6577F">
      <w:pPr>
        <w:spacing w:beforeLines="15" w:before="36" w:line="440" w:lineRule="exact"/>
        <w:jc w:val="both"/>
        <w:rPr>
          <w:rFonts w:ascii="標楷體" w:eastAsia="標楷體" w:hAnsi="標楷體"/>
          <w:b/>
          <w:sz w:val="28"/>
          <w:szCs w:val="28"/>
        </w:rPr>
      </w:pPr>
      <w:r w:rsidRPr="00B6577F">
        <w:rPr>
          <w:rFonts w:ascii="標楷體" w:eastAsia="標楷體" w:hAnsi="標楷體" w:hint="eastAsia"/>
          <w:b/>
          <w:sz w:val="28"/>
          <w:szCs w:val="28"/>
        </w:rPr>
        <w:t>一、填寫【代收代辦費調查表】請於110.02.26(五)前至雲端系統填寫完畢,謝謝!</w:t>
      </w:r>
    </w:p>
    <w:p w:rsidR="00B6577F" w:rsidRPr="00B6577F" w:rsidRDefault="00B6577F" w:rsidP="00B6577F">
      <w:pPr>
        <w:spacing w:beforeLines="15" w:before="36" w:line="440" w:lineRule="exact"/>
        <w:jc w:val="both"/>
        <w:rPr>
          <w:rFonts w:ascii="標楷體" w:eastAsia="標楷體" w:hAnsi="標楷體"/>
          <w:b/>
          <w:sz w:val="28"/>
          <w:szCs w:val="28"/>
          <w:bdr w:val="single" w:sz="4" w:space="0" w:color="auto"/>
          <w:shd w:val="pct15" w:color="auto" w:fill="FFFFFF"/>
        </w:rPr>
      </w:pPr>
      <w:r w:rsidRPr="00B6577F">
        <w:rPr>
          <w:rFonts w:ascii="標楷體" w:eastAsia="標楷體" w:hAnsi="標楷體" w:hint="eastAsia"/>
          <w:b/>
          <w:sz w:val="28"/>
          <w:szCs w:val="28"/>
        </w:rPr>
        <w:t>請至</w:t>
      </w:r>
      <w:r w:rsidRPr="00B6577F">
        <w:rPr>
          <w:rFonts w:ascii="標楷體" w:eastAsia="標楷體" w:hAnsi="標楷體" w:hint="eastAsia"/>
          <w:b/>
          <w:sz w:val="28"/>
          <w:szCs w:val="28"/>
          <w:bdr w:val="single" w:sz="4" w:space="0" w:color="auto"/>
          <w:shd w:val="pct15" w:color="auto" w:fill="FFFFFF"/>
        </w:rPr>
        <w:t>小組雲端硬碟→校務評鑑暫存→109學年度→教務處→註冊組→選取年級→點選班級→依項目填入學生資料</w:t>
      </w:r>
      <w:r w:rsidRPr="00B6577F">
        <w:rPr>
          <w:rFonts w:ascii="標楷體" w:eastAsia="標楷體" w:hAnsi="標楷體" w:hint="eastAsia"/>
          <w:b/>
          <w:sz w:val="28"/>
          <w:szCs w:val="28"/>
        </w:rPr>
        <w:t>。</w:t>
      </w:r>
    </w:p>
    <w:p w:rsidR="00B6577F" w:rsidRPr="00B6577F" w:rsidRDefault="00B6577F" w:rsidP="00B6577F">
      <w:pPr>
        <w:spacing w:line="440" w:lineRule="exact"/>
        <w:jc w:val="both"/>
        <w:rPr>
          <w:rFonts w:ascii="標楷體" w:eastAsia="標楷體" w:hAnsi="標楷體"/>
          <w:b/>
          <w:sz w:val="28"/>
          <w:szCs w:val="28"/>
        </w:rPr>
      </w:pPr>
      <w:r w:rsidRPr="00B6577F">
        <w:rPr>
          <w:rFonts w:ascii="標楷體" w:eastAsia="標楷體" w:hAnsi="標楷體" w:hint="eastAsia"/>
          <w:b/>
          <w:sz w:val="28"/>
          <w:szCs w:val="28"/>
        </w:rPr>
        <w:t>二、請檢核縣府【低/中低收入戶】名冊。</w:t>
      </w:r>
      <w:r w:rsidRPr="00B6577F">
        <w:rPr>
          <w:rFonts w:ascii="標楷體" w:eastAsia="標楷體" w:hAnsi="標楷體" w:hint="eastAsia"/>
          <w:b/>
          <w:sz w:val="28"/>
          <w:szCs w:val="28"/>
          <w:u w:val="double"/>
          <w:bdr w:val="single" w:sz="4" w:space="0" w:color="auto"/>
          <w:shd w:val="pct15" w:color="auto" w:fill="FFFFFF"/>
        </w:rPr>
        <w:t>不在名冊上</w:t>
      </w:r>
      <w:r w:rsidRPr="00B6577F">
        <w:rPr>
          <w:rFonts w:ascii="標楷體" w:eastAsia="標楷體" w:hAnsi="標楷體" w:hint="eastAsia"/>
          <w:b/>
          <w:sz w:val="28"/>
          <w:szCs w:val="28"/>
          <w:u w:val="double"/>
        </w:rPr>
        <w:t>的學生(可能是疏漏或新申請戶) 請在調查表上填入學生資料並代收《證明書》一份</w:t>
      </w:r>
      <w:r w:rsidRPr="00B6577F">
        <w:rPr>
          <w:rFonts w:ascii="標楷體" w:eastAsia="標楷體" w:hAnsi="標楷體" w:hint="eastAsia"/>
          <w:b/>
          <w:sz w:val="28"/>
          <w:szCs w:val="28"/>
        </w:rPr>
        <w:t>。</w:t>
      </w:r>
    </w:p>
    <w:p w:rsidR="00B6577F" w:rsidRPr="00B6577F" w:rsidRDefault="00B6577F" w:rsidP="00B6577F">
      <w:pPr>
        <w:spacing w:line="440" w:lineRule="exact"/>
        <w:jc w:val="both"/>
        <w:rPr>
          <w:rFonts w:ascii="標楷體" w:eastAsia="標楷體" w:hAnsi="標楷體"/>
          <w:b/>
          <w:sz w:val="28"/>
          <w:szCs w:val="28"/>
        </w:rPr>
      </w:pPr>
      <w:r w:rsidRPr="00B6577F">
        <w:rPr>
          <w:rFonts w:ascii="標楷體" w:eastAsia="標楷體" w:hAnsi="標楷體" w:hint="eastAsia"/>
          <w:b/>
          <w:sz w:val="28"/>
          <w:szCs w:val="28"/>
        </w:rPr>
        <w:t>三、【適性入學宣導說明會_家長場次】、【109下假日輔導調查表】及【補考通知書】以上三項之回條，請於110.02.26(五)之前將回條交回註冊組。</w:t>
      </w:r>
    </w:p>
    <w:p w:rsidR="00B6577F" w:rsidRPr="00B6577F" w:rsidRDefault="00B6577F" w:rsidP="00B6577F">
      <w:pPr>
        <w:spacing w:line="440" w:lineRule="exact"/>
        <w:jc w:val="both"/>
        <w:rPr>
          <w:rFonts w:ascii="標楷體" w:eastAsia="標楷體" w:hAnsi="標楷體"/>
          <w:b/>
          <w:sz w:val="28"/>
          <w:szCs w:val="28"/>
        </w:rPr>
      </w:pPr>
      <w:r w:rsidRPr="00B6577F">
        <w:rPr>
          <w:rFonts w:ascii="標楷體" w:eastAsia="標楷體" w:hAnsi="標楷體" w:hint="eastAsia"/>
          <w:b/>
          <w:sz w:val="28"/>
          <w:szCs w:val="28"/>
        </w:rPr>
        <w:t>四、</w:t>
      </w:r>
      <w:proofErr w:type="gramStart"/>
      <w:r w:rsidRPr="00B6577F">
        <w:rPr>
          <w:rFonts w:ascii="標楷體" w:eastAsia="標楷體" w:hAnsi="標楷體" w:hint="eastAsia"/>
          <w:b/>
          <w:sz w:val="28"/>
          <w:szCs w:val="28"/>
        </w:rPr>
        <w:t>若班上</w:t>
      </w:r>
      <w:proofErr w:type="gramEnd"/>
      <w:r w:rsidRPr="00B6577F">
        <w:rPr>
          <w:rFonts w:ascii="標楷體" w:eastAsia="標楷體" w:hAnsi="標楷體" w:hint="eastAsia"/>
          <w:b/>
          <w:sz w:val="28"/>
          <w:szCs w:val="28"/>
        </w:rPr>
        <w:t>有原住民身分之學生，請繳交戶口名簿影本一份。</w:t>
      </w:r>
    </w:p>
    <w:p w:rsidR="00B6577F" w:rsidRPr="00B6577F" w:rsidRDefault="00B6577F" w:rsidP="00B6577F">
      <w:pPr>
        <w:spacing w:line="440" w:lineRule="exact"/>
        <w:jc w:val="both"/>
        <w:rPr>
          <w:rFonts w:ascii="標楷體" w:eastAsia="標楷體" w:hAnsi="標楷體"/>
          <w:b/>
          <w:sz w:val="28"/>
          <w:szCs w:val="28"/>
        </w:rPr>
      </w:pPr>
      <w:r w:rsidRPr="00B6577F">
        <w:rPr>
          <w:rFonts w:ascii="標楷體" w:eastAsia="標楷體" w:hAnsi="標楷體" w:hint="eastAsia"/>
          <w:b/>
          <w:sz w:val="28"/>
          <w:szCs w:val="28"/>
        </w:rPr>
        <w:t>五、請九導協助學生檢核【110會考學生基本資料檢核表】，且於110.02.24(三)之前繳回註冊組。</w:t>
      </w:r>
    </w:p>
    <w:p w:rsidR="00B6577F" w:rsidRPr="00B6577F" w:rsidRDefault="00B6577F" w:rsidP="00B6577F">
      <w:pPr>
        <w:spacing w:line="440" w:lineRule="exact"/>
        <w:jc w:val="both"/>
        <w:rPr>
          <w:rFonts w:ascii="標楷體" w:eastAsia="標楷體" w:hAnsi="標楷體"/>
          <w:b/>
          <w:sz w:val="28"/>
          <w:szCs w:val="28"/>
        </w:rPr>
      </w:pPr>
      <w:r w:rsidRPr="00B6577F">
        <w:rPr>
          <w:rFonts w:ascii="標楷體" w:eastAsia="標楷體" w:hAnsi="標楷體" w:hint="eastAsia"/>
          <w:b/>
          <w:sz w:val="28"/>
          <w:szCs w:val="28"/>
        </w:rPr>
        <w:t>六、110.02.26前請各班班長將學生證收齊後交至教務處蓋註冊章。</w:t>
      </w:r>
    </w:p>
    <w:p w:rsidR="00B6577F" w:rsidRPr="00B6577F" w:rsidRDefault="00B6577F" w:rsidP="00B6577F">
      <w:pPr>
        <w:spacing w:line="440" w:lineRule="exact"/>
        <w:rPr>
          <w:rFonts w:ascii="標楷體" w:eastAsia="標楷體" w:hAnsi="標楷體"/>
          <w:b/>
          <w:sz w:val="28"/>
          <w:szCs w:val="28"/>
        </w:rPr>
      </w:pPr>
      <w:r w:rsidRPr="00B6577F">
        <w:rPr>
          <w:rFonts w:ascii="標楷體" w:eastAsia="標楷體" w:hAnsi="標楷體" w:hint="eastAsia"/>
          <w:b/>
          <w:sz w:val="28"/>
          <w:szCs w:val="28"/>
        </w:rPr>
        <w:t>以上事項煩請各位導師協助辦理，註冊組感謝您!</w:t>
      </w:r>
    </w:p>
    <w:p w:rsidR="00B6577F" w:rsidRDefault="00B6577F" w:rsidP="00465D3F">
      <w:pPr>
        <w:rPr>
          <w:rFonts w:ascii="標楷體" w:eastAsia="標楷體" w:hAnsi="標楷體"/>
          <w:b/>
          <w:sz w:val="40"/>
          <w:szCs w:val="40"/>
        </w:rPr>
      </w:pPr>
    </w:p>
    <w:p w:rsidR="00B6577F" w:rsidRPr="00B6577F" w:rsidRDefault="00B6577F" w:rsidP="00465D3F">
      <w:pPr>
        <w:rPr>
          <w:rFonts w:ascii="標楷體" w:eastAsia="標楷體" w:hAnsi="標楷體"/>
          <w:b/>
          <w:sz w:val="40"/>
          <w:szCs w:val="40"/>
        </w:rPr>
      </w:pPr>
    </w:p>
    <w:p w:rsidR="00465D3F" w:rsidRPr="005D65F6" w:rsidRDefault="00703172" w:rsidP="00465D3F">
      <w:pPr>
        <w:rPr>
          <w:rFonts w:ascii="標楷體" w:eastAsia="標楷體" w:hAnsi="標楷體"/>
          <w:b/>
          <w:sz w:val="40"/>
          <w:szCs w:val="40"/>
        </w:rPr>
      </w:pPr>
      <w:proofErr w:type="gramStart"/>
      <w:r>
        <w:rPr>
          <w:rFonts w:ascii="標楷體" w:eastAsia="標楷體" w:hAnsi="標楷體" w:hint="eastAsia"/>
          <w:b/>
          <w:sz w:val="28"/>
          <w:szCs w:val="28"/>
        </w:rPr>
        <w:t>＊</w:t>
      </w:r>
      <w:proofErr w:type="gramEnd"/>
      <w:r w:rsidRPr="005D65F6">
        <w:rPr>
          <w:rFonts w:ascii="標楷體" w:eastAsia="標楷體" w:hAnsi="標楷體" w:hint="eastAsia"/>
          <w:b/>
          <w:sz w:val="40"/>
          <w:szCs w:val="40"/>
        </w:rPr>
        <w:t>學</w:t>
      </w:r>
      <w:proofErr w:type="gramStart"/>
      <w:r w:rsidRPr="005D65F6">
        <w:rPr>
          <w:rFonts w:ascii="標楷體" w:eastAsia="標楷體" w:hAnsi="標楷體" w:hint="eastAsia"/>
          <w:b/>
          <w:sz w:val="40"/>
          <w:szCs w:val="40"/>
        </w:rPr>
        <w:t>務</w:t>
      </w:r>
      <w:proofErr w:type="gramEnd"/>
      <w:r w:rsidRPr="005D65F6">
        <w:rPr>
          <w:rFonts w:ascii="標楷體" w:eastAsia="標楷體" w:hAnsi="標楷體" w:hint="eastAsia"/>
          <w:b/>
          <w:sz w:val="40"/>
          <w:szCs w:val="40"/>
        </w:rPr>
        <w:t>處---</w:t>
      </w:r>
      <w:r w:rsidR="00465D3F" w:rsidRPr="005D65F6">
        <w:rPr>
          <w:rFonts w:ascii="標楷體" w:eastAsia="標楷體" w:hAnsi="標楷體" w:hint="eastAsia"/>
          <w:b/>
          <w:sz w:val="40"/>
          <w:szCs w:val="40"/>
        </w:rPr>
        <w:t>蔡宜倫主任報告:</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1、學</w:t>
      </w:r>
      <w:proofErr w:type="gramStart"/>
      <w:r>
        <w:rPr>
          <w:rFonts w:ascii="標楷體" w:eastAsia="標楷體" w:hAnsi="標楷體" w:cs="Times New Roman" w:hint="eastAsia"/>
          <w:b/>
          <w:sz w:val="28"/>
          <w:szCs w:val="28"/>
        </w:rPr>
        <w:t>務</w:t>
      </w:r>
      <w:proofErr w:type="gramEnd"/>
      <w:r>
        <w:rPr>
          <w:rFonts w:ascii="標楷體" w:eastAsia="標楷體" w:hAnsi="標楷體" w:cs="Times New Roman" w:hint="eastAsia"/>
          <w:b/>
          <w:sz w:val="28"/>
          <w:szCs w:val="28"/>
        </w:rPr>
        <w:t>處所有重大活動上學期都已經順利完成，下學期的重大活動是3月25</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日的模範生選舉，照以往慣例於朝會時間讓候選人進行自我介紹及推薦。</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2、才藝競賽及畢業典禮日期，在行事曆上註記，請自行參閱。</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3、開學日當天的行程早自修及第1</w:t>
      </w:r>
      <w:r>
        <w:rPr>
          <w:rFonts w:ascii="新細明體" w:eastAsia="新細明體" w:hAnsi="新細明體" w:cs="Times New Roman" w:hint="eastAsia"/>
          <w:b/>
          <w:sz w:val="28"/>
          <w:szCs w:val="28"/>
        </w:rPr>
        <w:t>、</w:t>
      </w:r>
      <w:r>
        <w:rPr>
          <w:rFonts w:ascii="標楷體" w:eastAsia="標楷體" w:hAnsi="標楷體" w:cs="Times New Roman" w:hint="eastAsia"/>
          <w:b/>
          <w:sz w:val="28"/>
          <w:szCs w:val="28"/>
        </w:rPr>
        <w:t>2節為班</w:t>
      </w:r>
      <w:proofErr w:type="gramStart"/>
      <w:r>
        <w:rPr>
          <w:rFonts w:ascii="標楷體" w:eastAsia="標楷體" w:hAnsi="標楷體" w:cs="Times New Roman" w:hint="eastAsia"/>
          <w:b/>
          <w:sz w:val="28"/>
          <w:szCs w:val="28"/>
        </w:rPr>
        <w:t>務</w:t>
      </w:r>
      <w:proofErr w:type="gramEnd"/>
      <w:r>
        <w:rPr>
          <w:rFonts w:ascii="標楷體" w:eastAsia="標楷體" w:hAnsi="標楷體" w:cs="Times New Roman" w:hint="eastAsia"/>
          <w:b/>
          <w:sz w:val="28"/>
          <w:szCs w:val="28"/>
        </w:rPr>
        <w:t>處理時間，第3節為開</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學典禮.第4節正式上課。</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4</w:t>
      </w:r>
      <w:r>
        <w:rPr>
          <w:rFonts w:ascii="新細明體" w:eastAsia="新細明體" w:hAnsi="新細明體" w:cs="Times New Roman" w:hint="eastAsia"/>
          <w:b/>
          <w:sz w:val="28"/>
          <w:szCs w:val="28"/>
        </w:rPr>
        <w:t>、</w:t>
      </w:r>
      <w:r>
        <w:rPr>
          <w:rFonts w:ascii="標楷體" w:eastAsia="標楷體" w:hAnsi="標楷體" w:cs="Times New Roman" w:hint="eastAsia"/>
          <w:b/>
          <w:sz w:val="28"/>
          <w:szCs w:val="28"/>
        </w:rPr>
        <w:t>幹部訓練實施日期為2月23日早自修，請各班幹部聽候廣播集合。</w:t>
      </w:r>
    </w:p>
    <w:p w:rsidR="00027489" w:rsidRDefault="00027489" w:rsidP="00027489">
      <w:pPr>
        <w:spacing w:line="440" w:lineRule="exact"/>
        <w:ind w:leftChars="-118" w:left="-283" w:firstLineChars="100" w:firstLine="280"/>
        <w:contextualSpacing/>
        <w:rPr>
          <w:rFonts w:ascii="標楷體" w:eastAsia="標楷體" w:hAnsi="標楷體" w:cs="Times New Roman"/>
          <w:b/>
          <w:sz w:val="28"/>
          <w:szCs w:val="28"/>
        </w:rPr>
      </w:pPr>
      <w:r>
        <w:rPr>
          <w:rFonts w:ascii="標楷體" w:eastAsia="標楷體" w:hAnsi="標楷體" w:cs="Times New Roman" w:hint="eastAsia"/>
          <w:b/>
          <w:sz w:val="28"/>
          <w:szCs w:val="28"/>
        </w:rPr>
        <w:t>5、因應中央防疫措施，規定學校方在開學後兩</w:t>
      </w:r>
      <w:proofErr w:type="gramStart"/>
      <w:r>
        <w:rPr>
          <w:rFonts w:ascii="標楷體" w:eastAsia="標楷體" w:hAnsi="標楷體" w:cs="Times New Roman" w:hint="eastAsia"/>
          <w:b/>
          <w:sz w:val="28"/>
          <w:szCs w:val="28"/>
        </w:rPr>
        <w:t>週</w:t>
      </w:r>
      <w:proofErr w:type="gramEnd"/>
      <w:r>
        <w:rPr>
          <w:rFonts w:ascii="標楷體" w:eastAsia="標楷體" w:hAnsi="標楷體" w:cs="Times New Roman" w:hint="eastAsia"/>
          <w:b/>
          <w:sz w:val="28"/>
          <w:szCs w:val="28"/>
        </w:rPr>
        <w:t>，必須對全體師生測</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lastRenderedPageBreak/>
        <w:t xml:space="preserve">   量體溫，煩請同仁共同執行防護措施：</w:t>
      </w:r>
    </w:p>
    <w:p w:rsidR="00027489" w:rsidRPr="00FB1607"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Pr="00EF0982">
        <w:rPr>
          <w:rFonts w:ascii="標楷體" w:eastAsia="標楷體" w:hAnsi="標楷體" w:cs="Times New Roman" w:hint="eastAsia"/>
          <w:b/>
          <w:sz w:val="26"/>
          <w:szCs w:val="26"/>
        </w:rPr>
        <w:t>(1)</w:t>
      </w:r>
      <w:r w:rsidRPr="00FB1607">
        <w:rPr>
          <w:rFonts w:ascii="標楷體" w:eastAsia="標楷體" w:hAnsi="標楷體" w:cs="Times New Roman" w:hint="eastAsia"/>
          <w:b/>
          <w:sz w:val="14"/>
          <w:szCs w:val="28"/>
        </w:rPr>
        <w:t xml:space="preserve"> </w:t>
      </w:r>
      <w:r>
        <w:rPr>
          <w:rFonts w:ascii="標楷體" w:eastAsia="標楷體" w:hAnsi="標楷體" w:cs="Times New Roman" w:hint="eastAsia"/>
          <w:b/>
          <w:sz w:val="28"/>
          <w:szCs w:val="28"/>
        </w:rPr>
        <w:t>值</w:t>
      </w:r>
      <w:proofErr w:type="gramStart"/>
      <w:r>
        <w:rPr>
          <w:rFonts w:ascii="標楷體" w:eastAsia="標楷體" w:hAnsi="標楷體" w:cs="Times New Roman" w:hint="eastAsia"/>
          <w:b/>
          <w:sz w:val="28"/>
          <w:szCs w:val="28"/>
        </w:rPr>
        <w:t>週</w:t>
      </w:r>
      <w:proofErr w:type="gramEnd"/>
      <w:r>
        <w:rPr>
          <w:rFonts w:ascii="標楷體" w:eastAsia="標楷體" w:hAnsi="標楷體" w:cs="Times New Roman" w:hint="eastAsia"/>
          <w:b/>
          <w:sz w:val="28"/>
          <w:szCs w:val="28"/>
        </w:rPr>
        <w:t>老師</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Pr="00FB1607">
        <w:rPr>
          <w:rFonts w:ascii="標楷體" w:eastAsia="標楷體" w:hAnsi="標楷體" w:cs="Times New Roman" w:hint="eastAsia"/>
          <w:b/>
          <w:sz w:val="18"/>
          <w:szCs w:val="28"/>
        </w:rPr>
        <w:t xml:space="preserve"> </w:t>
      </w:r>
      <w:r w:rsidRPr="00FB1607">
        <w:rPr>
          <w:rFonts w:ascii="標楷體" w:eastAsia="標楷體" w:hAnsi="標楷體" w:cs="Times New Roman" w:hint="eastAsia"/>
          <w:b/>
          <w:szCs w:val="28"/>
        </w:rPr>
        <w:t>◇</w:t>
      </w:r>
      <w:r w:rsidRPr="00FB1607">
        <w:rPr>
          <w:rFonts w:ascii="標楷體" w:eastAsia="標楷體" w:hAnsi="標楷體" w:cs="Times New Roman" w:hint="eastAsia"/>
          <w:b/>
          <w:sz w:val="20"/>
          <w:szCs w:val="28"/>
        </w:rPr>
        <w:t xml:space="preserve"> </w:t>
      </w:r>
      <w:r>
        <w:rPr>
          <w:rFonts w:ascii="標楷體" w:eastAsia="標楷體" w:hAnsi="標楷體" w:cs="Times New Roman" w:hint="eastAsia"/>
          <w:b/>
          <w:sz w:val="28"/>
          <w:szCs w:val="28"/>
        </w:rPr>
        <w:t>值</w:t>
      </w:r>
      <w:proofErr w:type="gramStart"/>
      <w:r>
        <w:rPr>
          <w:rFonts w:ascii="標楷體" w:eastAsia="標楷體" w:hAnsi="標楷體" w:cs="Times New Roman" w:hint="eastAsia"/>
          <w:b/>
          <w:sz w:val="28"/>
          <w:szCs w:val="28"/>
        </w:rPr>
        <w:t>週</w:t>
      </w:r>
      <w:proofErr w:type="gramEnd"/>
      <w:r>
        <w:rPr>
          <w:rFonts w:ascii="標楷體" w:eastAsia="標楷體" w:hAnsi="標楷體" w:cs="Times New Roman" w:hint="eastAsia"/>
          <w:b/>
          <w:sz w:val="28"/>
          <w:szCs w:val="28"/>
        </w:rPr>
        <w:t>導師至健康中心拿取</w:t>
      </w:r>
      <w:r>
        <w:rPr>
          <w:rFonts w:ascii="標楷體" w:eastAsia="標楷體" w:hAnsi="標楷體" w:cs="Times New Roman" w:hint="eastAsia"/>
          <w:b/>
          <w:sz w:val="28"/>
          <w:szCs w:val="28"/>
        </w:rPr>
        <w:sym w:font="Wingdings 2" w:char="F06A"/>
      </w:r>
      <w:proofErr w:type="gramStart"/>
      <w:r>
        <w:rPr>
          <w:rFonts w:ascii="標楷體" w:eastAsia="標楷體" w:hAnsi="標楷體" w:cs="Times New Roman" w:hint="eastAsia"/>
          <w:b/>
          <w:sz w:val="28"/>
          <w:szCs w:val="28"/>
        </w:rPr>
        <w:t>額溫記錄</w:t>
      </w:r>
      <w:proofErr w:type="gramEnd"/>
      <w:r>
        <w:rPr>
          <w:rFonts w:ascii="標楷體" w:eastAsia="標楷體" w:hAnsi="標楷體" w:cs="Times New Roman" w:hint="eastAsia"/>
          <w:b/>
          <w:sz w:val="28"/>
          <w:szCs w:val="28"/>
        </w:rPr>
        <w:t xml:space="preserve">表 </w:t>
      </w:r>
      <w:r>
        <w:rPr>
          <w:rFonts w:ascii="標楷體" w:eastAsia="標楷體" w:hAnsi="標楷體" w:cs="Times New Roman" w:hint="eastAsia"/>
          <w:b/>
          <w:sz w:val="28"/>
          <w:szCs w:val="28"/>
        </w:rPr>
        <w:sym w:font="Wingdings 2" w:char="F06B"/>
      </w:r>
      <w:proofErr w:type="gramStart"/>
      <w:r>
        <w:rPr>
          <w:rFonts w:ascii="標楷體" w:eastAsia="標楷體" w:hAnsi="標楷體" w:cs="Times New Roman" w:hint="eastAsia"/>
          <w:b/>
          <w:sz w:val="28"/>
          <w:szCs w:val="28"/>
        </w:rPr>
        <w:t>額溫槍</w:t>
      </w:r>
      <w:proofErr w:type="gramEnd"/>
      <w:r>
        <w:rPr>
          <w:rFonts w:ascii="標楷體" w:eastAsia="標楷體" w:hAnsi="標楷體" w:cs="Times New Roman" w:hint="eastAsia"/>
          <w:b/>
          <w:sz w:val="28"/>
          <w:szCs w:val="28"/>
        </w:rPr>
        <w:t xml:space="preserve"> </w:t>
      </w:r>
      <w:r>
        <w:rPr>
          <w:rFonts w:ascii="標楷體" w:eastAsia="標楷體" w:hAnsi="標楷體" w:cs="Times New Roman" w:hint="eastAsia"/>
          <w:b/>
          <w:sz w:val="28"/>
          <w:szCs w:val="28"/>
        </w:rPr>
        <w:sym w:font="Wingdings 2" w:char="F06C"/>
      </w:r>
      <w:r>
        <w:rPr>
          <w:rFonts w:ascii="標楷體" w:eastAsia="標楷體" w:hAnsi="標楷體" w:cs="Times New Roman" w:hint="eastAsia"/>
          <w:b/>
          <w:sz w:val="28"/>
          <w:szCs w:val="28"/>
        </w:rPr>
        <w:t>戳章、印泥。</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Pr="00FB1607">
        <w:rPr>
          <w:rFonts w:ascii="標楷體" w:eastAsia="標楷體" w:hAnsi="標楷體" w:cs="Times New Roman" w:hint="eastAsia"/>
          <w:b/>
          <w:sz w:val="18"/>
          <w:szCs w:val="28"/>
        </w:rPr>
        <w:t xml:space="preserve"> </w:t>
      </w:r>
      <w:r w:rsidRPr="00FB1607">
        <w:rPr>
          <w:rFonts w:ascii="標楷體" w:eastAsia="標楷體" w:hAnsi="標楷體" w:cs="Times New Roman" w:hint="eastAsia"/>
          <w:b/>
          <w:szCs w:val="28"/>
        </w:rPr>
        <w:t>◇</w:t>
      </w:r>
      <w:r w:rsidRPr="00FB1607">
        <w:rPr>
          <w:rFonts w:ascii="標楷體" w:eastAsia="標楷體" w:hAnsi="標楷體" w:cs="Times New Roman" w:hint="eastAsia"/>
          <w:b/>
          <w:sz w:val="20"/>
          <w:szCs w:val="28"/>
        </w:rPr>
        <w:t xml:space="preserve"> </w:t>
      </w:r>
      <w:r>
        <w:rPr>
          <w:rFonts w:ascii="標楷體" w:eastAsia="標楷體" w:hAnsi="標楷體" w:cs="Times New Roman" w:hint="eastAsia"/>
          <w:b/>
          <w:sz w:val="28"/>
          <w:szCs w:val="28"/>
        </w:rPr>
        <w:t>值勤老師及</w:t>
      </w:r>
      <w:proofErr w:type="gramStart"/>
      <w:r>
        <w:rPr>
          <w:rFonts w:ascii="標楷體" w:eastAsia="標楷體" w:hAnsi="標楷體" w:cs="Times New Roman" w:hint="eastAsia"/>
          <w:b/>
          <w:sz w:val="28"/>
          <w:szCs w:val="28"/>
        </w:rPr>
        <w:t>學生請戴口罩</w:t>
      </w:r>
      <w:proofErr w:type="gramEnd"/>
      <w:r>
        <w:rPr>
          <w:rFonts w:ascii="標楷體" w:eastAsia="標楷體" w:hAnsi="標楷體" w:cs="Times New Roman" w:hint="eastAsia"/>
          <w:b/>
          <w:sz w:val="28"/>
          <w:szCs w:val="28"/>
        </w:rPr>
        <w:t>。</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Pr="00EF0982">
        <w:rPr>
          <w:rFonts w:ascii="標楷體" w:eastAsia="標楷體" w:hAnsi="標楷體" w:cs="Times New Roman" w:hint="eastAsia"/>
          <w:b/>
          <w:sz w:val="26"/>
          <w:szCs w:val="26"/>
        </w:rPr>
        <w:t>(2)</w:t>
      </w:r>
      <w:r w:rsidRPr="00FB1607">
        <w:rPr>
          <w:rFonts w:ascii="標楷體" w:eastAsia="標楷體" w:hAnsi="標楷體" w:cs="Times New Roman" w:hint="eastAsia"/>
          <w:b/>
          <w:sz w:val="14"/>
          <w:szCs w:val="28"/>
        </w:rPr>
        <w:t xml:space="preserve"> </w:t>
      </w:r>
      <w:r>
        <w:rPr>
          <w:rFonts w:ascii="標楷體" w:eastAsia="標楷體" w:hAnsi="標楷體" w:cs="Times New Roman" w:hint="eastAsia"/>
          <w:b/>
          <w:sz w:val="28"/>
          <w:szCs w:val="28"/>
        </w:rPr>
        <w:t>班級導師</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Pr="00CA1257">
        <w:rPr>
          <w:rFonts w:ascii="標楷體" w:eastAsia="標楷體" w:hAnsi="標楷體" w:cs="Times New Roman" w:hint="eastAsia"/>
          <w:b/>
          <w:sz w:val="18"/>
          <w:szCs w:val="28"/>
        </w:rPr>
        <w:t xml:space="preserve"> </w:t>
      </w:r>
      <w:r w:rsidRPr="00FB1607">
        <w:rPr>
          <w:rFonts w:ascii="標楷體" w:eastAsia="標楷體" w:hAnsi="標楷體" w:cs="Times New Roman" w:hint="eastAsia"/>
          <w:b/>
          <w:szCs w:val="28"/>
        </w:rPr>
        <w:t>◇</w:t>
      </w:r>
      <w:r w:rsidRPr="00E059BB">
        <w:rPr>
          <w:rFonts w:ascii="標楷體" w:eastAsia="標楷體" w:hAnsi="標楷體" w:cs="Times New Roman" w:hint="eastAsia"/>
          <w:b/>
          <w:sz w:val="14"/>
          <w:szCs w:val="28"/>
        </w:rPr>
        <w:t xml:space="preserve"> </w:t>
      </w:r>
      <w:r>
        <w:rPr>
          <w:rFonts w:ascii="標楷體" w:eastAsia="標楷體" w:hAnsi="標楷體" w:cs="Times New Roman" w:hint="eastAsia"/>
          <w:b/>
          <w:szCs w:val="28"/>
        </w:rPr>
        <w:t>「</w:t>
      </w:r>
      <w:proofErr w:type="gramStart"/>
      <w:r w:rsidRPr="00E637CD">
        <w:rPr>
          <w:rFonts w:ascii="標楷體" w:eastAsia="標楷體" w:hAnsi="標楷體" w:cs="Times New Roman" w:hint="eastAsia"/>
          <w:b/>
          <w:sz w:val="28"/>
          <w:szCs w:val="28"/>
        </w:rPr>
        <w:t>班級額溫記錄</w:t>
      </w:r>
      <w:proofErr w:type="gramEnd"/>
      <w:r w:rsidRPr="00E637CD">
        <w:rPr>
          <w:rFonts w:ascii="標楷體" w:eastAsia="標楷體" w:hAnsi="標楷體" w:cs="Times New Roman" w:hint="eastAsia"/>
          <w:b/>
          <w:sz w:val="28"/>
          <w:szCs w:val="28"/>
        </w:rPr>
        <w:t>表</w:t>
      </w:r>
      <w:r>
        <w:rPr>
          <w:rFonts w:ascii="標楷體" w:eastAsia="標楷體" w:hAnsi="標楷體" w:cs="Times New Roman" w:hint="eastAsia"/>
          <w:b/>
          <w:sz w:val="28"/>
          <w:szCs w:val="28"/>
        </w:rPr>
        <w:t>」由班長及衛生股長共同負起提醒詳實記錄之責。</w:t>
      </w:r>
    </w:p>
    <w:p w:rsidR="00027489" w:rsidRDefault="00027489" w:rsidP="00027489">
      <w:pPr>
        <w:spacing w:line="440" w:lineRule="exact"/>
        <w:ind w:leftChars="-118" w:left="-283" w:firstLineChars="100" w:firstLine="280"/>
        <w:contextualSpacing/>
        <w:rPr>
          <w:rFonts w:ascii="標楷體" w:eastAsia="標楷體" w:hAnsi="標楷體" w:cs="Times New Roman"/>
          <w:b/>
          <w:sz w:val="28"/>
          <w:szCs w:val="28"/>
        </w:rPr>
      </w:pPr>
      <w:r>
        <w:rPr>
          <w:rFonts w:ascii="標楷體" w:eastAsia="標楷體" w:hAnsi="標楷體" w:cs="Times New Roman" w:hint="eastAsia"/>
          <w:b/>
          <w:sz w:val="28"/>
          <w:szCs w:val="28"/>
        </w:rPr>
        <w:t>6、學期中，班級如有學生發燒或嘔吐，務必指派衛生股長至</w:t>
      </w:r>
      <w:proofErr w:type="gramStart"/>
      <w:r>
        <w:rPr>
          <w:rFonts w:ascii="標楷體" w:eastAsia="標楷體" w:hAnsi="標楷體" w:cs="Times New Roman" w:hint="eastAsia"/>
          <w:b/>
          <w:sz w:val="28"/>
          <w:szCs w:val="28"/>
        </w:rPr>
        <w:t>衛生組領取消</w:t>
      </w:r>
      <w:proofErr w:type="gramEnd"/>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Pr="00BA7619">
        <w:rPr>
          <w:rFonts w:ascii="標楷體" w:eastAsia="標楷體" w:hAnsi="標楷體" w:cs="Times New Roman" w:hint="eastAsia"/>
          <w:b/>
          <w:sz w:val="22"/>
          <w:szCs w:val="28"/>
        </w:rPr>
        <w:t xml:space="preserve"> </w:t>
      </w:r>
      <w:r>
        <w:rPr>
          <w:rFonts w:ascii="標楷體" w:eastAsia="標楷體" w:hAnsi="標楷體" w:cs="Times New Roman" w:hint="eastAsia"/>
          <w:b/>
          <w:sz w:val="28"/>
          <w:szCs w:val="28"/>
        </w:rPr>
        <w:t>毒用品</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Pr>
          <w:rFonts w:ascii="標楷體" w:eastAsia="標楷體" w:hAnsi="標楷體" w:cs="Times New Roman" w:hint="eastAsia"/>
          <w:b/>
          <w:sz w:val="28"/>
          <w:szCs w:val="28"/>
        </w:rPr>
        <w:sym w:font="Wingdings 2" w:char="F06A"/>
      </w:r>
      <w:r w:rsidRPr="009A7E14">
        <w:rPr>
          <w:rFonts w:ascii="標楷體" w:eastAsia="標楷體" w:hAnsi="標楷體" w:cs="Times New Roman" w:hint="eastAsia"/>
          <w:b/>
          <w:sz w:val="14"/>
          <w:szCs w:val="28"/>
        </w:rPr>
        <w:t xml:space="preserve"> </w:t>
      </w:r>
      <w:r>
        <w:rPr>
          <w:rFonts w:ascii="標楷體" w:eastAsia="標楷體" w:hAnsi="標楷體" w:cs="Times New Roman" w:hint="eastAsia"/>
          <w:b/>
          <w:sz w:val="28"/>
          <w:szCs w:val="28"/>
        </w:rPr>
        <w:t>桌椅消毒：由衛生組提供水桶、消毒水、塑膠手套、抹布。</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Pr>
          <w:rFonts w:ascii="標楷體" w:eastAsia="標楷體" w:hAnsi="標楷體" w:cs="Times New Roman"/>
          <w:b/>
          <w:sz w:val="28"/>
          <w:szCs w:val="28"/>
        </w:rPr>
        <w:sym w:font="Wingdings 2" w:char="F06B"/>
      </w:r>
      <w:r w:rsidRPr="009A7E14">
        <w:rPr>
          <w:rFonts w:ascii="標楷體" w:eastAsia="標楷體" w:hAnsi="標楷體" w:cs="Times New Roman" w:hint="eastAsia"/>
          <w:b/>
          <w:sz w:val="14"/>
          <w:szCs w:val="28"/>
        </w:rPr>
        <w:t xml:space="preserve"> </w:t>
      </w:r>
      <w:r>
        <w:rPr>
          <w:rFonts w:ascii="標楷體" w:eastAsia="標楷體" w:hAnsi="標楷體" w:cs="Times New Roman" w:hint="eastAsia"/>
          <w:b/>
          <w:sz w:val="28"/>
          <w:szCs w:val="28"/>
        </w:rPr>
        <w:t>地板消毒：衛生股長攜帶班級水桶至衛生組盛裝消毒水並領取塑膠手套。</w:t>
      </w:r>
    </w:p>
    <w:p w:rsidR="00027489" w:rsidRDefault="00027489" w:rsidP="00027489">
      <w:pPr>
        <w:spacing w:line="440" w:lineRule="exact"/>
        <w:ind w:leftChars="-118" w:left="-283" w:firstLineChars="100" w:firstLine="280"/>
        <w:contextualSpacing/>
        <w:rPr>
          <w:rFonts w:ascii="標楷體" w:eastAsia="標楷體" w:hAnsi="標楷體" w:cs="Times New Roman"/>
          <w:b/>
          <w:sz w:val="28"/>
          <w:szCs w:val="28"/>
        </w:rPr>
      </w:pPr>
      <w:r>
        <w:rPr>
          <w:rFonts w:ascii="標楷體" w:eastAsia="標楷體" w:hAnsi="標楷體" w:cs="Times New Roman" w:hint="eastAsia"/>
          <w:b/>
          <w:sz w:val="28"/>
          <w:szCs w:val="28"/>
        </w:rPr>
        <w:t>7、第2學期</w:t>
      </w:r>
      <w:proofErr w:type="gramStart"/>
      <w:r>
        <w:rPr>
          <w:rFonts w:ascii="標楷體" w:eastAsia="標楷體" w:hAnsi="標楷體" w:cs="Times New Roman" w:hint="eastAsia"/>
          <w:b/>
          <w:sz w:val="28"/>
          <w:szCs w:val="28"/>
        </w:rPr>
        <w:t>班級掃區不變</w:t>
      </w:r>
      <w:proofErr w:type="gramEnd"/>
      <w:r>
        <w:rPr>
          <w:rFonts w:ascii="標楷體" w:eastAsia="標楷體" w:hAnsi="標楷體" w:cs="Times New Roman" w:hint="eastAsia"/>
          <w:b/>
          <w:sz w:val="28"/>
          <w:szCs w:val="28"/>
        </w:rPr>
        <w:t>，但是「班級打掃分配表」略有更新，煩請導師</w:t>
      </w:r>
      <w:proofErr w:type="gramStart"/>
      <w:r>
        <w:rPr>
          <w:rFonts w:ascii="標楷體" w:eastAsia="標楷體" w:hAnsi="標楷體" w:cs="Times New Roman" w:hint="eastAsia"/>
          <w:b/>
          <w:sz w:val="28"/>
          <w:szCs w:val="28"/>
        </w:rPr>
        <w:t>詳</w:t>
      </w:r>
      <w:proofErr w:type="gramEnd"/>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閱</w:t>
      </w:r>
      <w:proofErr w:type="gramStart"/>
      <w:r>
        <w:rPr>
          <w:rFonts w:ascii="標楷體" w:eastAsia="標楷體" w:hAnsi="標楷體" w:cs="Times New Roman" w:hint="eastAsia"/>
          <w:b/>
          <w:sz w:val="28"/>
          <w:szCs w:val="28"/>
        </w:rPr>
        <w:t>各掃區之</w:t>
      </w:r>
      <w:proofErr w:type="gramEnd"/>
      <w:r>
        <w:rPr>
          <w:rFonts w:ascii="標楷體" w:eastAsia="標楷體" w:hAnsi="標楷體" w:cs="Times New Roman" w:hint="eastAsia"/>
          <w:b/>
          <w:sz w:val="28"/>
          <w:szCs w:val="28"/>
        </w:rPr>
        <w:t>打掃注意事項，並向學生宣導叮嚀。</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8、各辦公室同仁如有使用飲料杯或早餐</w:t>
      </w:r>
      <w:proofErr w:type="gramStart"/>
      <w:r>
        <w:rPr>
          <w:rFonts w:ascii="標楷體" w:eastAsia="標楷體" w:hAnsi="標楷體" w:cs="Times New Roman" w:hint="eastAsia"/>
          <w:b/>
          <w:sz w:val="28"/>
          <w:szCs w:val="28"/>
        </w:rPr>
        <w:t>餐盒者</w:t>
      </w:r>
      <w:proofErr w:type="gramEnd"/>
      <w:r>
        <w:rPr>
          <w:rFonts w:ascii="標楷體" w:eastAsia="標楷體" w:hAnsi="標楷體" w:cs="Times New Roman" w:hint="eastAsia"/>
          <w:b/>
          <w:sz w:val="28"/>
          <w:szCs w:val="28"/>
        </w:rPr>
        <w:t>請協助：</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Pr="00000731">
        <w:rPr>
          <w:rFonts w:ascii="標楷體" w:eastAsia="標楷體" w:hAnsi="標楷體" w:cs="Times New Roman" w:hint="eastAsia"/>
          <w:b/>
          <w:sz w:val="26"/>
          <w:szCs w:val="26"/>
        </w:rPr>
        <w:t>(1)</w:t>
      </w:r>
      <w:r w:rsidRPr="00DE7341">
        <w:rPr>
          <w:rFonts w:ascii="標楷體" w:eastAsia="標楷體" w:hAnsi="標楷體" w:cs="Times New Roman" w:hint="eastAsia"/>
          <w:b/>
          <w:sz w:val="20"/>
          <w:szCs w:val="28"/>
        </w:rPr>
        <w:t xml:space="preserve"> </w:t>
      </w:r>
      <w:r>
        <w:rPr>
          <w:rFonts w:ascii="標楷體" w:eastAsia="標楷體" w:hAnsi="標楷體" w:cs="Times New Roman" w:hint="eastAsia"/>
          <w:b/>
          <w:sz w:val="28"/>
          <w:szCs w:val="28"/>
        </w:rPr>
        <w:t>飲料杯</w:t>
      </w:r>
      <w:r w:rsidRPr="00DE1D4F">
        <w:rPr>
          <w:rFonts w:ascii="標楷體" w:eastAsia="標楷體" w:hAnsi="標楷體" w:cs="Times New Roman" w:hint="eastAsia"/>
          <w:b/>
          <w:sz w:val="20"/>
          <w:szCs w:val="28"/>
        </w:rPr>
        <w:t xml:space="preserve"> </w:t>
      </w:r>
      <w:r w:rsidRPr="00DE1D4F">
        <w:rPr>
          <w:rFonts w:ascii="Segoe UI Emoji" w:eastAsia="Segoe UI Emoji" w:hAnsi="Segoe UI Emoji" w:cs="Segoe UI Emoji"/>
          <w:b/>
          <w:w w:val="150"/>
          <w:sz w:val="28"/>
          <w:szCs w:val="28"/>
        </w:rPr>
        <w:t>→</w:t>
      </w:r>
      <w:r w:rsidRPr="00DE1D4F">
        <w:rPr>
          <w:rFonts w:ascii="標楷體" w:eastAsia="標楷體" w:hAnsi="標楷體" w:cs="Times New Roman" w:hint="eastAsia"/>
          <w:b/>
          <w:w w:val="150"/>
          <w:sz w:val="16"/>
          <w:szCs w:val="28"/>
        </w:rPr>
        <w:t xml:space="preserve"> </w:t>
      </w:r>
      <w:r>
        <w:rPr>
          <w:rFonts w:ascii="標楷體" w:eastAsia="標楷體" w:hAnsi="標楷體" w:cs="Times New Roman" w:hint="eastAsia"/>
          <w:b/>
          <w:sz w:val="28"/>
          <w:szCs w:val="28"/>
        </w:rPr>
        <w:t>拔吸管、拆封膜。</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Pr="00000731">
        <w:rPr>
          <w:rFonts w:ascii="標楷體" w:eastAsia="標楷體" w:hAnsi="標楷體" w:cs="Times New Roman" w:hint="eastAsia"/>
          <w:b/>
          <w:sz w:val="26"/>
          <w:szCs w:val="26"/>
        </w:rPr>
        <w:t>(2)</w:t>
      </w:r>
      <w:r w:rsidRPr="00DE7341">
        <w:rPr>
          <w:rFonts w:ascii="標楷體" w:eastAsia="標楷體" w:hAnsi="標楷體" w:cs="Times New Roman" w:hint="eastAsia"/>
          <w:b/>
          <w:sz w:val="20"/>
          <w:szCs w:val="28"/>
        </w:rPr>
        <w:t xml:space="preserve"> </w:t>
      </w:r>
      <w:r>
        <w:rPr>
          <w:rFonts w:ascii="標楷體" w:eastAsia="標楷體" w:hAnsi="標楷體" w:cs="Times New Roman" w:hint="eastAsia"/>
          <w:b/>
          <w:sz w:val="28"/>
          <w:szCs w:val="28"/>
        </w:rPr>
        <w:t>早餐</w:t>
      </w:r>
      <w:proofErr w:type="gramStart"/>
      <w:r>
        <w:rPr>
          <w:rFonts w:ascii="標楷體" w:eastAsia="標楷體" w:hAnsi="標楷體" w:cs="Times New Roman" w:hint="eastAsia"/>
          <w:b/>
          <w:sz w:val="28"/>
          <w:szCs w:val="28"/>
        </w:rPr>
        <w:t>餐</w:t>
      </w:r>
      <w:proofErr w:type="gramEnd"/>
      <w:r>
        <w:rPr>
          <w:rFonts w:ascii="標楷體" w:eastAsia="標楷體" w:hAnsi="標楷體" w:cs="Times New Roman" w:hint="eastAsia"/>
          <w:b/>
          <w:sz w:val="28"/>
          <w:szCs w:val="28"/>
        </w:rPr>
        <w:t>盒</w:t>
      </w:r>
      <w:r w:rsidRPr="00DE1D4F">
        <w:rPr>
          <w:rFonts w:ascii="標楷體" w:eastAsia="標楷體" w:hAnsi="標楷體" w:cs="Times New Roman" w:hint="eastAsia"/>
          <w:b/>
          <w:sz w:val="20"/>
          <w:szCs w:val="28"/>
        </w:rPr>
        <w:t xml:space="preserve"> </w:t>
      </w:r>
      <w:r w:rsidRPr="00DE1D4F">
        <w:rPr>
          <w:rFonts w:ascii="Segoe UI Emoji" w:eastAsia="Segoe UI Emoji" w:hAnsi="Segoe UI Emoji" w:cs="Segoe UI Emoji"/>
          <w:b/>
          <w:w w:val="150"/>
          <w:sz w:val="28"/>
          <w:szCs w:val="28"/>
        </w:rPr>
        <w:t>→</w:t>
      </w:r>
      <w:r w:rsidRPr="00DE1D4F">
        <w:rPr>
          <w:rFonts w:ascii="標楷體" w:eastAsia="標楷體" w:hAnsi="標楷體" w:cs="Times New Roman" w:hint="eastAsia"/>
          <w:b/>
          <w:w w:val="150"/>
          <w:sz w:val="16"/>
          <w:szCs w:val="28"/>
        </w:rPr>
        <w:t xml:space="preserve"> </w:t>
      </w:r>
      <w:r>
        <w:rPr>
          <w:rFonts w:ascii="標楷體" w:eastAsia="標楷體" w:hAnsi="標楷體" w:cs="Times New Roman" w:hint="eastAsia"/>
          <w:b/>
          <w:sz w:val="28"/>
          <w:szCs w:val="28"/>
        </w:rPr>
        <w:t>稍微擦拭後丟回收；竹筷、塑膠叉、</w:t>
      </w:r>
      <w:proofErr w:type="gramStart"/>
      <w:r>
        <w:rPr>
          <w:rFonts w:ascii="標楷體" w:eastAsia="標楷體" w:hAnsi="標楷體" w:cs="Times New Roman" w:hint="eastAsia"/>
          <w:b/>
          <w:sz w:val="28"/>
          <w:szCs w:val="28"/>
        </w:rPr>
        <w:t>匙丟一般</w:t>
      </w:r>
      <w:proofErr w:type="gramEnd"/>
      <w:r>
        <w:rPr>
          <w:rFonts w:ascii="標楷體" w:eastAsia="標楷體" w:hAnsi="標楷體" w:cs="Times New Roman" w:hint="eastAsia"/>
          <w:b/>
          <w:sz w:val="28"/>
          <w:szCs w:val="28"/>
        </w:rPr>
        <w:t>。</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Pr="00000731">
        <w:rPr>
          <w:rFonts w:ascii="標楷體" w:eastAsia="標楷體" w:hAnsi="標楷體" w:cs="Times New Roman" w:hint="eastAsia"/>
          <w:b/>
          <w:sz w:val="26"/>
          <w:szCs w:val="26"/>
        </w:rPr>
        <w:t>(3)</w:t>
      </w:r>
      <w:r w:rsidRPr="00910028">
        <w:rPr>
          <w:rFonts w:ascii="標楷體" w:eastAsia="標楷體" w:hAnsi="標楷體" w:cs="Times New Roman" w:hint="eastAsia"/>
          <w:b/>
          <w:sz w:val="20"/>
          <w:szCs w:val="28"/>
        </w:rPr>
        <w:t xml:space="preserve"> </w:t>
      </w:r>
      <w:r>
        <w:rPr>
          <w:rFonts w:ascii="標楷體" w:eastAsia="標楷體" w:hAnsi="標楷體" w:cs="Times New Roman" w:hint="eastAsia"/>
          <w:b/>
          <w:sz w:val="28"/>
          <w:szCs w:val="28"/>
        </w:rPr>
        <w:t>橡皮筋、手提塑膠袋</w:t>
      </w:r>
      <w:r w:rsidRPr="00910028">
        <w:rPr>
          <w:rFonts w:ascii="標楷體" w:eastAsia="標楷體" w:hAnsi="標楷體" w:cs="Times New Roman" w:hint="eastAsia"/>
          <w:b/>
          <w:sz w:val="18"/>
          <w:szCs w:val="28"/>
        </w:rPr>
        <w:t xml:space="preserve"> </w:t>
      </w:r>
      <w:r w:rsidRPr="00910028">
        <w:rPr>
          <w:rFonts w:ascii="Segoe UI Emoji" w:eastAsia="Segoe UI Emoji" w:hAnsi="Segoe UI Emoji" w:cs="Segoe UI Emoji"/>
          <w:b/>
          <w:w w:val="150"/>
          <w:sz w:val="28"/>
          <w:szCs w:val="28"/>
        </w:rPr>
        <w:t>→</w:t>
      </w:r>
      <w:r w:rsidRPr="00910028">
        <w:rPr>
          <w:rFonts w:ascii="標楷體" w:hAnsi="標楷體" w:cs="Times New Roman" w:hint="eastAsia"/>
          <w:b/>
          <w:sz w:val="18"/>
          <w:szCs w:val="28"/>
        </w:rPr>
        <w:t xml:space="preserve"> </w:t>
      </w:r>
      <w:r w:rsidRPr="00910028">
        <w:rPr>
          <w:rFonts w:ascii="標楷體" w:eastAsia="標楷體" w:hAnsi="標楷體" w:cs="Times New Roman" w:hint="eastAsia"/>
          <w:b/>
          <w:sz w:val="28"/>
          <w:szCs w:val="28"/>
        </w:rPr>
        <w:t>自行回收再利用或丟一般。</w:t>
      </w:r>
    </w:p>
    <w:p w:rsidR="00027489" w:rsidRDefault="00027489" w:rsidP="00027489">
      <w:pPr>
        <w:spacing w:line="440" w:lineRule="exact"/>
        <w:ind w:leftChars="-118" w:left="-283" w:firstLineChars="100" w:firstLine="280"/>
        <w:contextualSpacing/>
        <w:rPr>
          <w:rFonts w:ascii="標楷體" w:eastAsia="標楷體" w:hAnsi="標楷體" w:cs="Times New Roman"/>
          <w:b/>
          <w:sz w:val="28"/>
          <w:szCs w:val="28"/>
        </w:rPr>
      </w:pPr>
      <w:r>
        <w:rPr>
          <w:rFonts w:ascii="標楷體" w:eastAsia="標楷體" w:hAnsi="標楷體" w:cs="Times New Roman" w:hint="eastAsia"/>
          <w:b/>
          <w:sz w:val="28"/>
          <w:szCs w:val="28"/>
        </w:rPr>
        <w:t>9、衛生組建議：每天放學前導師或最後一節任課教師督促負責</w:t>
      </w:r>
      <w:proofErr w:type="gramStart"/>
      <w:r>
        <w:rPr>
          <w:rFonts w:ascii="標楷體" w:eastAsia="標楷體" w:hAnsi="標楷體" w:cs="Times New Roman" w:hint="eastAsia"/>
          <w:b/>
          <w:sz w:val="28"/>
          <w:szCs w:val="28"/>
        </w:rPr>
        <w:t>關窗的同學</w:t>
      </w:r>
      <w:proofErr w:type="gramEnd"/>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Pr>
          <w:rFonts w:ascii="標楷體" w:eastAsia="標楷體" w:hAnsi="標楷體" w:cs="Times New Roman" w:hint="eastAsia"/>
          <w:b/>
          <w:sz w:val="28"/>
          <w:szCs w:val="28"/>
        </w:rPr>
        <w:sym w:font="Wingdings 2" w:char="F06A"/>
      </w:r>
      <w:r>
        <w:rPr>
          <w:rFonts w:ascii="標楷體" w:eastAsia="標楷體" w:hAnsi="標楷體" w:cs="Times New Roman" w:hint="eastAsia"/>
          <w:b/>
          <w:sz w:val="28"/>
          <w:szCs w:val="28"/>
        </w:rPr>
        <w:t>拉開窗簾</w:t>
      </w:r>
      <w:proofErr w:type="gramStart"/>
      <w:r>
        <w:rPr>
          <w:rFonts w:ascii="標楷體" w:eastAsia="標楷體" w:hAnsi="標楷體" w:cs="Times New Roman" w:hint="eastAsia"/>
          <w:b/>
          <w:sz w:val="28"/>
          <w:szCs w:val="28"/>
        </w:rPr>
        <w:t>並收妥</w:t>
      </w:r>
      <w:proofErr w:type="gramEnd"/>
      <w:r>
        <w:rPr>
          <w:rFonts w:ascii="標楷體" w:eastAsia="標楷體" w:hAnsi="標楷體" w:cs="Times New Roman" w:hint="eastAsia"/>
          <w:b/>
          <w:sz w:val="28"/>
          <w:szCs w:val="28"/>
        </w:rPr>
        <w:t xml:space="preserve"> </w:t>
      </w:r>
      <w:r>
        <w:rPr>
          <w:rFonts w:ascii="標楷體" w:eastAsia="標楷體" w:hAnsi="標楷體" w:cs="Times New Roman" w:hint="eastAsia"/>
          <w:b/>
          <w:sz w:val="28"/>
          <w:szCs w:val="28"/>
        </w:rPr>
        <w:sym w:font="Wingdings 2" w:char="F06B"/>
      </w:r>
      <w:r>
        <w:rPr>
          <w:rFonts w:ascii="標楷體" w:eastAsia="標楷體" w:hAnsi="標楷體" w:cs="Times New Roman" w:hint="eastAsia"/>
          <w:b/>
          <w:sz w:val="28"/>
          <w:szCs w:val="28"/>
        </w:rPr>
        <w:t>確實關窗。</w:t>
      </w:r>
    </w:p>
    <w:p w:rsidR="00027489" w:rsidRDefault="00027489" w:rsidP="0002748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(因寒假實施班級消毒時發現七、八年級有少部分班級教室被窗簾遮掩的窗  </w:t>
      </w:r>
    </w:p>
    <w:p w:rsidR="00027489" w:rsidRPr="006B6316" w:rsidRDefault="00027489" w:rsidP="00027489">
      <w:pPr>
        <w:spacing w:line="440" w:lineRule="exact"/>
        <w:contextualSpacing/>
        <w:rPr>
          <w:rFonts w:ascii="標楷體" w:hAnsi="標楷體" w:cs="Times New Roman"/>
          <w:b/>
          <w:sz w:val="28"/>
          <w:szCs w:val="28"/>
        </w:rPr>
      </w:pPr>
      <w:r>
        <w:rPr>
          <w:rFonts w:ascii="標楷體" w:eastAsia="標楷體" w:hAnsi="標楷體" w:cs="Times New Roman" w:hint="eastAsia"/>
          <w:b/>
          <w:sz w:val="28"/>
          <w:szCs w:val="28"/>
        </w:rPr>
        <w:t xml:space="preserve">    戶未關)。</w:t>
      </w:r>
    </w:p>
    <w:p w:rsidR="00027489" w:rsidRPr="006B6316" w:rsidRDefault="00027489" w:rsidP="00027489">
      <w:pPr>
        <w:spacing w:line="440" w:lineRule="exact"/>
        <w:ind w:leftChars="-59" w:left="-142"/>
        <w:contextualSpacing/>
        <w:rPr>
          <w:rFonts w:ascii="標楷體" w:hAnsi="標楷體" w:cs="Times New Roman"/>
          <w:b/>
          <w:sz w:val="28"/>
          <w:szCs w:val="28"/>
        </w:rPr>
      </w:pPr>
      <w:r>
        <w:rPr>
          <w:rFonts w:ascii="標楷體" w:eastAsia="標楷體" w:hAnsi="標楷體" w:cs="Times New Roman" w:hint="eastAsia"/>
          <w:b/>
          <w:sz w:val="28"/>
          <w:szCs w:val="28"/>
        </w:rPr>
        <w:t>10、配合教務處配課需求 學</w:t>
      </w:r>
      <w:proofErr w:type="gramStart"/>
      <w:r>
        <w:rPr>
          <w:rFonts w:ascii="標楷體" w:eastAsia="標楷體" w:hAnsi="標楷體" w:cs="Times New Roman" w:hint="eastAsia"/>
          <w:b/>
          <w:sz w:val="28"/>
          <w:szCs w:val="28"/>
        </w:rPr>
        <w:t>務</w:t>
      </w:r>
      <w:proofErr w:type="gramEnd"/>
      <w:r>
        <w:rPr>
          <w:rFonts w:ascii="標楷體" w:eastAsia="標楷體" w:hAnsi="標楷體" w:cs="Times New Roman" w:hint="eastAsia"/>
          <w:b/>
          <w:sz w:val="28"/>
          <w:szCs w:val="28"/>
        </w:rPr>
        <w:t>處將於期初校務會議後，會進行新生班導師抽</w:t>
      </w:r>
    </w:p>
    <w:p w:rsidR="00027489" w:rsidRPr="00056A79" w:rsidRDefault="00027489" w:rsidP="00027489">
      <w:pPr>
        <w:spacing w:line="440" w:lineRule="exact"/>
        <w:contextualSpacing/>
        <w:rPr>
          <w:rFonts w:ascii="標楷體" w:eastAsia="標楷體" w:hAnsi="標楷體"/>
          <w:b/>
          <w:sz w:val="40"/>
          <w:szCs w:val="40"/>
        </w:rPr>
      </w:pPr>
      <w:r>
        <w:rPr>
          <w:rFonts w:ascii="標楷體" w:eastAsia="標楷體" w:hAnsi="標楷體" w:cs="Times New Roman" w:hint="eastAsia"/>
          <w:b/>
          <w:sz w:val="28"/>
          <w:szCs w:val="28"/>
        </w:rPr>
        <w:t xml:space="preserve">   </w:t>
      </w:r>
      <w:proofErr w:type="gramStart"/>
      <w:r>
        <w:rPr>
          <w:rFonts w:ascii="標楷體" w:eastAsia="標楷體" w:hAnsi="標楷體" w:cs="Times New Roman" w:hint="eastAsia"/>
          <w:b/>
          <w:sz w:val="28"/>
          <w:szCs w:val="28"/>
        </w:rPr>
        <w:t>籤</w:t>
      </w:r>
      <w:proofErr w:type="gramEnd"/>
      <w:r>
        <w:rPr>
          <w:rFonts w:ascii="標楷體" w:eastAsia="標楷體" w:hAnsi="標楷體" w:cs="Times New Roman" w:hint="eastAsia"/>
          <w:b/>
          <w:sz w:val="28"/>
          <w:szCs w:val="28"/>
        </w:rPr>
        <w:t>，屆時將公布</w:t>
      </w:r>
      <w:proofErr w:type="gramStart"/>
      <w:r>
        <w:rPr>
          <w:rFonts w:ascii="標楷體" w:eastAsia="標楷體" w:hAnsi="標楷體" w:cs="Times New Roman" w:hint="eastAsia"/>
          <w:b/>
          <w:sz w:val="28"/>
          <w:szCs w:val="28"/>
        </w:rPr>
        <w:t>於校網</w:t>
      </w:r>
      <w:proofErr w:type="gramEnd"/>
      <w:r>
        <w:rPr>
          <w:rFonts w:ascii="標楷體" w:eastAsia="標楷體" w:hAnsi="標楷體" w:cs="Times New Roman" w:hint="eastAsia"/>
          <w:b/>
          <w:sz w:val="28"/>
          <w:szCs w:val="28"/>
        </w:rPr>
        <w:t>，請有意願的老師參與抽籤。</w:t>
      </w:r>
    </w:p>
    <w:p w:rsidR="00467788" w:rsidRPr="00027489" w:rsidRDefault="00467788" w:rsidP="00467788">
      <w:pPr>
        <w:spacing w:line="440" w:lineRule="exact"/>
        <w:contextualSpacing/>
        <w:rPr>
          <w:rFonts w:ascii="標楷體" w:eastAsia="標楷體" w:hAnsi="標楷體" w:cs="Times New Roman"/>
          <w:b/>
          <w:sz w:val="28"/>
          <w:szCs w:val="28"/>
        </w:rPr>
      </w:pPr>
    </w:p>
    <w:p w:rsidR="00703172" w:rsidRDefault="00703172" w:rsidP="00465D3F">
      <w:pPr>
        <w:rPr>
          <w:rFonts w:ascii="新細明體" w:eastAsia="新細明體" w:hAnsi="新細明體"/>
          <w:b/>
          <w:szCs w:val="24"/>
        </w:rPr>
      </w:pPr>
    </w:p>
    <w:p w:rsidR="00E72B72" w:rsidRPr="00467788" w:rsidRDefault="00E72B72" w:rsidP="00465D3F">
      <w:pPr>
        <w:rPr>
          <w:rFonts w:ascii="新細明體" w:eastAsia="新細明體" w:hAnsi="新細明體"/>
          <w:b/>
          <w:szCs w:val="24"/>
        </w:rPr>
      </w:pPr>
    </w:p>
    <w:p w:rsidR="00924A59" w:rsidRPr="005D65F6" w:rsidRDefault="00703172" w:rsidP="00522641">
      <w:pPr>
        <w:rPr>
          <w:rFonts w:ascii="標楷體" w:eastAsia="標楷體" w:hAnsi="標楷體"/>
          <w:b/>
          <w:sz w:val="40"/>
          <w:szCs w:val="40"/>
        </w:rPr>
      </w:pPr>
      <w:proofErr w:type="gramStart"/>
      <w:r w:rsidRPr="005D65F6">
        <w:rPr>
          <w:rFonts w:ascii="標楷體" w:eastAsia="標楷體" w:hAnsi="標楷體" w:hint="eastAsia"/>
          <w:b/>
          <w:sz w:val="40"/>
          <w:szCs w:val="40"/>
        </w:rPr>
        <w:t>＊</w:t>
      </w:r>
      <w:proofErr w:type="gramEnd"/>
      <w:r w:rsidR="00924A59" w:rsidRPr="005D65F6">
        <w:rPr>
          <w:rFonts w:ascii="標楷體" w:eastAsia="標楷體" w:hAnsi="標楷體" w:hint="eastAsia"/>
          <w:b/>
          <w:sz w:val="40"/>
          <w:szCs w:val="40"/>
        </w:rPr>
        <w:t>.</w:t>
      </w:r>
      <w:r w:rsidRPr="005D65F6">
        <w:rPr>
          <w:rFonts w:ascii="標楷體" w:eastAsia="標楷體" w:hAnsi="標楷體" w:hint="eastAsia"/>
          <w:b/>
          <w:sz w:val="40"/>
          <w:szCs w:val="40"/>
        </w:rPr>
        <w:t>總務處--</w:t>
      </w:r>
      <w:r w:rsidR="00924A59" w:rsidRPr="005D65F6">
        <w:rPr>
          <w:rFonts w:ascii="標楷體" w:eastAsia="標楷體" w:hAnsi="標楷體" w:hint="eastAsia"/>
          <w:b/>
          <w:sz w:val="40"/>
          <w:szCs w:val="40"/>
        </w:rPr>
        <w:t>黃榮男主任報告:</w:t>
      </w:r>
    </w:p>
    <w:p w:rsidR="00467788" w:rsidRPr="00467788" w:rsidRDefault="00636C3A" w:rsidP="00467788">
      <w:pPr>
        <w:spacing w:line="440" w:lineRule="exact"/>
        <w:rPr>
          <w:rFonts w:ascii="標楷體" w:eastAsia="標楷體" w:hAnsi="標楷體" w:cs="Times New Roman"/>
          <w:b/>
          <w:sz w:val="28"/>
          <w:szCs w:val="28"/>
        </w:rPr>
      </w:pPr>
      <w:r>
        <w:rPr>
          <w:rFonts w:ascii="標楷體" w:eastAsia="標楷體" w:hAnsi="標楷體" w:cs="Times New Roman" w:hint="eastAsia"/>
          <w:b/>
          <w:sz w:val="28"/>
          <w:szCs w:val="28"/>
        </w:rPr>
        <w:t>一、</w:t>
      </w:r>
      <w:r w:rsidR="00467788" w:rsidRPr="00467788">
        <w:rPr>
          <w:rFonts w:ascii="標楷體" w:eastAsia="標楷體" w:hAnsi="標楷體" w:cs="Times New Roman" w:hint="eastAsia"/>
          <w:b/>
          <w:sz w:val="28"/>
          <w:szCs w:val="28"/>
        </w:rPr>
        <w:t>109學年下學期預計改善工程，</w:t>
      </w:r>
      <w:r w:rsidR="00467788" w:rsidRPr="00636C3A">
        <w:rPr>
          <w:rFonts w:ascii="標楷體" w:eastAsia="標楷體" w:hAnsi="標楷體" w:cs="Arial"/>
          <w:b/>
          <w:color w:val="343434"/>
          <w:sz w:val="28"/>
          <w:szCs w:val="28"/>
        </w:rPr>
        <w:t>提升學生學習環境品質</w:t>
      </w:r>
      <w:r w:rsidR="00467788" w:rsidRPr="00467788">
        <w:rPr>
          <w:rFonts w:ascii="標楷體" w:eastAsia="標楷體" w:hAnsi="標楷體" w:cs="Arial" w:hint="eastAsia"/>
          <w:b/>
          <w:color w:val="343434"/>
          <w:sz w:val="28"/>
          <w:szCs w:val="28"/>
        </w:rPr>
        <w:t>。</w:t>
      </w:r>
    </w:p>
    <w:p w:rsidR="00467788" w:rsidRPr="00467788" w:rsidRDefault="00467788" w:rsidP="00467788">
      <w:pPr>
        <w:spacing w:line="440" w:lineRule="exact"/>
        <w:rPr>
          <w:rFonts w:ascii="標楷體" w:eastAsia="標楷體" w:hAnsi="標楷體" w:cs="Times New Roman"/>
          <w:b/>
          <w:sz w:val="28"/>
          <w:szCs w:val="28"/>
        </w:rPr>
      </w:pPr>
      <w:r w:rsidRPr="00467788">
        <w:rPr>
          <w:rFonts w:ascii="標楷體" w:eastAsia="標楷體" w:hAnsi="標楷體" w:cs="Times New Roman" w:hint="eastAsia"/>
          <w:b/>
          <w:sz w:val="28"/>
          <w:szCs w:val="28"/>
        </w:rPr>
        <w:t>1</w:t>
      </w:r>
      <w:r w:rsidR="00636C3A">
        <w:rPr>
          <w:rFonts w:ascii="標楷體" w:eastAsia="標楷體" w:hAnsi="標楷體" w:cs="Times New Roman" w:hint="eastAsia"/>
          <w:b/>
          <w:sz w:val="28"/>
          <w:szCs w:val="28"/>
        </w:rPr>
        <w:t>、</w:t>
      </w:r>
      <w:r w:rsidRPr="00467788">
        <w:rPr>
          <w:rFonts w:ascii="標楷體" w:eastAsia="標楷體" w:hAnsi="標楷體" w:cs="Times New Roman" w:hint="eastAsia"/>
          <w:b/>
          <w:sz w:val="28"/>
          <w:szCs w:val="28"/>
        </w:rPr>
        <w:t>冷氣電力改善工程。</w:t>
      </w:r>
    </w:p>
    <w:p w:rsidR="00467788" w:rsidRPr="00467788" w:rsidRDefault="00467788" w:rsidP="00467788">
      <w:pPr>
        <w:spacing w:line="440" w:lineRule="exact"/>
        <w:rPr>
          <w:rFonts w:ascii="標楷體" w:eastAsia="標楷體" w:hAnsi="標楷體" w:cs="Times New Roman"/>
          <w:b/>
          <w:sz w:val="28"/>
          <w:szCs w:val="28"/>
        </w:rPr>
      </w:pPr>
      <w:r w:rsidRPr="00467788">
        <w:rPr>
          <w:rFonts w:ascii="標楷體" w:eastAsia="標楷體" w:hAnsi="標楷體" w:cs="Times New Roman" w:hint="eastAsia"/>
          <w:b/>
          <w:sz w:val="28"/>
          <w:szCs w:val="28"/>
        </w:rPr>
        <w:t>2</w:t>
      </w:r>
      <w:r w:rsidR="00636C3A">
        <w:rPr>
          <w:rFonts w:ascii="標楷體" w:eastAsia="標楷體" w:hAnsi="標楷體" w:cs="Times New Roman" w:hint="eastAsia"/>
          <w:b/>
          <w:sz w:val="28"/>
          <w:szCs w:val="28"/>
        </w:rPr>
        <w:t>、</w:t>
      </w:r>
      <w:r w:rsidRPr="00467788">
        <w:rPr>
          <w:rFonts w:ascii="標楷體" w:eastAsia="標楷體" w:hAnsi="標楷體" w:cs="Times New Roman" w:hint="eastAsia"/>
          <w:b/>
          <w:sz w:val="28"/>
          <w:szCs w:val="28"/>
        </w:rPr>
        <w:t>視聽教室優化改善工程。</w:t>
      </w:r>
    </w:p>
    <w:p w:rsidR="00467788" w:rsidRPr="00467788" w:rsidRDefault="00636C3A" w:rsidP="00467788">
      <w:pPr>
        <w:spacing w:line="440" w:lineRule="exact"/>
        <w:rPr>
          <w:rFonts w:ascii="標楷體" w:eastAsia="標楷體" w:hAnsi="標楷體" w:cs="Times New Roman"/>
          <w:b/>
          <w:sz w:val="28"/>
          <w:szCs w:val="28"/>
        </w:rPr>
      </w:pPr>
      <w:r>
        <w:rPr>
          <w:rFonts w:ascii="標楷體" w:eastAsia="標楷體" w:hAnsi="標楷體" w:cs="Times New Roman" w:hint="eastAsia"/>
          <w:b/>
          <w:sz w:val="28"/>
          <w:szCs w:val="28"/>
        </w:rPr>
        <w:t>3、</w:t>
      </w:r>
      <w:r w:rsidR="00467788" w:rsidRPr="00467788">
        <w:rPr>
          <w:rFonts w:ascii="標楷體" w:eastAsia="標楷體" w:hAnsi="標楷體" w:cs="Times New Roman" w:hint="eastAsia"/>
          <w:b/>
          <w:sz w:val="28"/>
          <w:szCs w:val="28"/>
        </w:rPr>
        <w:t>光電風雨球場工程。</w:t>
      </w:r>
    </w:p>
    <w:p w:rsidR="00636C3A" w:rsidRDefault="00636C3A" w:rsidP="00467788">
      <w:pPr>
        <w:spacing w:line="440" w:lineRule="exact"/>
        <w:rPr>
          <w:rFonts w:ascii="標楷體" w:eastAsia="標楷體" w:hAnsi="標楷體" w:cs="Times New Roman"/>
          <w:b/>
          <w:sz w:val="28"/>
          <w:szCs w:val="28"/>
        </w:rPr>
      </w:pPr>
      <w:r>
        <w:rPr>
          <w:rFonts w:ascii="標楷體" w:eastAsia="標楷體" w:hAnsi="標楷體" w:cs="Times New Roman" w:hint="eastAsia"/>
          <w:b/>
          <w:sz w:val="28"/>
          <w:szCs w:val="28"/>
        </w:rPr>
        <w:t>二</w:t>
      </w:r>
      <w:r w:rsidR="00467788">
        <w:rPr>
          <w:rFonts w:ascii="標楷體" w:eastAsia="標楷體" w:hAnsi="標楷體" w:cs="Times New Roman" w:hint="eastAsia"/>
          <w:b/>
          <w:sz w:val="28"/>
          <w:szCs w:val="28"/>
        </w:rPr>
        <w:t>、</w:t>
      </w:r>
      <w:r w:rsidR="00467788" w:rsidRPr="00467788">
        <w:rPr>
          <w:rFonts w:ascii="標楷體" w:eastAsia="標楷體" w:hAnsi="標楷體" w:cs="Times New Roman" w:hint="eastAsia"/>
          <w:b/>
          <w:sz w:val="28"/>
          <w:szCs w:val="28"/>
        </w:rPr>
        <w:t>開學前準備工作，並加強防疫消毒工作。</w:t>
      </w:r>
    </w:p>
    <w:p w:rsidR="00467788" w:rsidRPr="00467788" w:rsidRDefault="00636C3A" w:rsidP="00467788">
      <w:pPr>
        <w:spacing w:line="440" w:lineRule="exact"/>
        <w:rPr>
          <w:rFonts w:ascii="標楷體" w:eastAsia="標楷體" w:hAnsi="標楷體" w:cs="Times New Roman"/>
          <w:b/>
          <w:sz w:val="28"/>
          <w:szCs w:val="28"/>
        </w:rPr>
      </w:pPr>
      <w:r>
        <w:rPr>
          <w:rFonts w:ascii="標楷體" w:eastAsia="標楷體" w:hAnsi="標楷體" w:cs="Times New Roman" w:hint="eastAsia"/>
          <w:b/>
          <w:sz w:val="28"/>
          <w:szCs w:val="28"/>
        </w:rPr>
        <w:t>1、</w:t>
      </w:r>
      <w:r w:rsidR="00467788" w:rsidRPr="00467788">
        <w:rPr>
          <w:rFonts w:ascii="標楷體" w:eastAsia="標楷體" w:hAnsi="標楷體" w:cs="Times New Roman" w:hint="eastAsia"/>
          <w:b/>
          <w:sz w:val="28"/>
          <w:szCs w:val="28"/>
        </w:rPr>
        <w:t>開學前校園環境消毒。</w:t>
      </w:r>
    </w:p>
    <w:p w:rsidR="00467788" w:rsidRPr="00467788" w:rsidRDefault="00636C3A" w:rsidP="00467788">
      <w:pPr>
        <w:spacing w:line="440" w:lineRule="exact"/>
        <w:rPr>
          <w:rFonts w:ascii="標楷體" w:eastAsia="標楷體" w:hAnsi="標楷體" w:cs="Times New Roman"/>
          <w:b/>
          <w:sz w:val="28"/>
          <w:szCs w:val="28"/>
        </w:rPr>
      </w:pPr>
      <w:r>
        <w:rPr>
          <w:rFonts w:ascii="標楷體" w:eastAsia="標楷體" w:hAnsi="標楷體" w:cs="Times New Roman" w:hint="eastAsia"/>
          <w:b/>
          <w:sz w:val="28"/>
          <w:szCs w:val="28"/>
        </w:rPr>
        <w:lastRenderedPageBreak/>
        <w:t>2、</w:t>
      </w:r>
      <w:r w:rsidR="00467788" w:rsidRPr="00467788">
        <w:rPr>
          <w:rFonts w:ascii="標楷體" w:eastAsia="標楷體" w:hAnsi="標楷體" w:cs="Times New Roman" w:hint="eastAsia"/>
          <w:b/>
          <w:sz w:val="28"/>
          <w:szCs w:val="28"/>
        </w:rPr>
        <w:t>防疫物資整備採購。</w:t>
      </w:r>
    </w:p>
    <w:p w:rsidR="00467788" w:rsidRPr="00467788" w:rsidRDefault="00636C3A" w:rsidP="00467788">
      <w:pPr>
        <w:spacing w:line="440" w:lineRule="exact"/>
        <w:rPr>
          <w:rFonts w:ascii="標楷體" w:eastAsia="標楷體" w:hAnsi="標楷體" w:cs="Times New Roman"/>
          <w:b/>
          <w:sz w:val="28"/>
          <w:szCs w:val="28"/>
        </w:rPr>
      </w:pPr>
      <w:r>
        <w:rPr>
          <w:rFonts w:ascii="標楷體" w:eastAsia="標楷體" w:hAnsi="標楷體" w:cs="Times New Roman" w:hint="eastAsia"/>
          <w:b/>
          <w:sz w:val="28"/>
          <w:szCs w:val="28"/>
        </w:rPr>
        <w:t>3、</w:t>
      </w:r>
      <w:r w:rsidR="00467788" w:rsidRPr="00467788">
        <w:rPr>
          <w:rFonts w:ascii="標楷體" w:eastAsia="標楷體" w:hAnsi="標楷體" w:cs="Times New Roman" w:hint="eastAsia"/>
          <w:b/>
          <w:sz w:val="28"/>
          <w:szCs w:val="28"/>
        </w:rPr>
        <w:t>校園水塔清洗及樹木修剪。</w:t>
      </w:r>
    </w:p>
    <w:p w:rsidR="00467788" w:rsidRPr="00467788" w:rsidRDefault="00636C3A" w:rsidP="00467788">
      <w:pPr>
        <w:spacing w:line="440" w:lineRule="exact"/>
        <w:rPr>
          <w:rFonts w:ascii="標楷體" w:eastAsia="標楷體" w:hAnsi="標楷體" w:cs="Times New Roman"/>
          <w:b/>
          <w:sz w:val="28"/>
          <w:szCs w:val="28"/>
        </w:rPr>
      </w:pPr>
      <w:r>
        <w:rPr>
          <w:rFonts w:ascii="標楷體" w:eastAsia="標楷體" w:hAnsi="標楷體" w:cs="Times New Roman" w:hint="eastAsia"/>
          <w:b/>
          <w:sz w:val="28"/>
          <w:szCs w:val="28"/>
        </w:rPr>
        <w:t>三、</w:t>
      </w:r>
      <w:r w:rsidR="00467788" w:rsidRPr="00467788">
        <w:rPr>
          <w:rFonts w:ascii="標楷體" w:eastAsia="標楷體" w:hAnsi="標楷體" w:cs="Times New Roman" w:hint="eastAsia"/>
          <w:b/>
          <w:sz w:val="28"/>
          <w:szCs w:val="28"/>
        </w:rPr>
        <w:t>請配合宣導，協助業務推動。</w:t>
      </w:r>
    </w:p>
    <w:p w:rsidR="00467788" w:rsidRPr="00467788" w:rsidRDefault="00636C3A" w:rsidP="00467788">
      <w:pPr>
        <w:spacing w:line="440" w:lineRule="exact"/>
        <w:rPr>
          <w:rFonts w:ascii="標楷體" w:eastAsia="標楷體" w:hAnsi="標楷體" w:cs="Times New Roman"/>
          <w:b/>
          <w:sz w:val="28"/>
          <w:szCs w:val="28"/>
        </w:rPr>
      </w:pPr>
      <w:r>
        <w:rPr>
          <w:rFonts w:ascii="標楷體" w:eastAsia="標楷體" w:hAnsi="標楷體" w:cs="Times New Roman" w:hint="eastAsia"/>
          <w:b/>
          <w:sz w:val="28"/>
          <w:szCs w:val="28"/>
        </w:rPr>
        <w:t>1、</w:t>
      </w:r>
      <w:r w:rsidR="00467788" w:rsidRPr="00467788">
        <w:rPr>
          <w:rFonts w:ascii="標楷體" w:eastAsia="標楷體" w:hAnsi="標楷體" w:cs="Times New Roman" w:hint="eastAsia"/>
          <w:b/>
          <w:sz w:val="28"/>
          <w:szCs w:val="28"/>
        </w:rPr>
        <w:t>校園防疫期間校園平日假日暫停對外開放，進出校門前後門請隨手關門。</w:t>
      </w:r>
    </w:p>
    <w:p w:rsidR="00467788" w:rsidRPr="00467788" w:rsidRDefault="00467788" w:rsidP="00467788">
      <w:pPr>
        <w:spacing w:line="440" w:lineRule="exact"/>
        <w:rPr>
          <w:rFonts w:ascii="標楷體" w:eastAsia="標楷體" w:hAnsi="標楷體" w:cs="Times New Roman"/>
          <w:b/>
          <w:sz w:val="28"/>
          <w:szCs w:val="28"/>
        </w:rPr>
      </w:pPr>
      <w:r w:rsidRPr="00467788">
        <w:rPr>
          <w:rFonts w:ascii="標楷體" w:eastAsia="標楷體" w:hAnsi="標楷體" w:cs="Times New Roman" w:hint="eastAsia"/>
          <w:b/>
          <w:sz w:val="28"/>
          <w:szCs w:val="28"/>
        </w:rPr>
        <w:t>2</w:t>
      </w:r>
      <w:r w:rsidR="00636C3A">
        <w:rPr>
          <w:rFonts w:ascii="標楷體" w:eastAsia="標楷體" w:hAnsi="標楷體" w:cs="Times New Roman" w:hint="eastAsia"/>
          <w:b/>
          <w:sz w:val="28"/>
          <w:szCs w:val="28"/>
        </w:rPr>
        <w:t>、</w:t>
      </w:r>
      <w:r w:rsidRPr="00467788">
        <w:rPr>
          <w:rFonts w:ascii="標楷體" w:eastAsia="標楷體" w:hAnsi="標楷體" w:cs="Times New Roman" w:hint="eastAsia"/>
          <w:b/>
          <w:sz w:val="28"/>
          <w:szCs w:val="28"/>
        </w:rPr>
        <w:t>廁所使用與清潔請加強學生教育，公物破壞一律照價賠償與校規處分。</w:t>
      </w:r>
    </w:p>
    <w:p w:rsidR="00467788" w:rsidRDefault="00636C3A" w:rsidP="00467788">
      <w:pPr>
        <w:spacing w:line="440" w:lineRule="exact"/>
        <w:rPr>
          <w:rFonts w:ascii="標楷體" w:eastAsia="標楷體" w:hAnsi="標楷體" w:cs="Times New Roman"/>
          <w:b/>
          <w:sz w:val="28"/>
          <w:szCs w:val="28"/>
        </w:rPr>
      </w:pPr>
      <w:r>
        <w:rPr>
          <w:rFonts w:ascii="標楷體" w:eastAsia="標楷體" w:hAnsi="標楷體" w:cs="Times New Roman" w:hint="eastAsia"/>
          <w:b/>
          <w:sz w:val="28"/>
          <w:szCs w:val="28"/>
        </w:rPr>
        <w:t>3、(1).</w:t>
      </w:r>
      <w:r w:rsidR="00467788" w:rsidRPr="00467788">
        <w:rPr>
          <w:rFonts w:ascii="標楷體" w:eastAsia="標楷體" w:hAnsi="標楷體" w:cs="Times New Roman" w:hint="eastAsia"/>
          <w:b/>
          <w:sz w:val="28"/>
          <w:szCs w:val="28"/>
        </w:rPr>
        <w:t>本校消防自衛編組</w:t>
      </w:r>
      <w:r>
        <w:rPr>
          <w:rFonts w:ascii="標楷體" w:eastAsia="標楷體" w:hAnsi="標楷體" w:cs="Times New Roman" w:hint="eastAsia"/>
          <w:b/>
          <w:sz w:val="28"/>
          <w:szCs w:val="28"/>
        </w:rPr>
        <w:t xml:space="preserve"> (2).</w:t>
      </w:r>
      <w:r w:rsidR="00467788" w:rsidRPr="00467788">
        <w:rPr>
          <w:rFonts w:ascii="標楷體" w:eastAsia="標楷體" w:hAnsi="標楷體" w:cs="Times New Roman" w:hint="eastAsia"/>
          <w:b/>
          <w:sz w:val="28"/>
          <w:szCs w:val="28"/>
        </w:rPr>
        <w:t>本校職業安全衛生計畫，本次校</w:t>
      </w:r>
    </w:p>
    <w:p w:rsidR="00467788" w:rsidRPr="00467788" w:rsidRDefault="00467788" w:rsidP="00467788">
      <w:pPr>
        <w:spacing w:line="440" w:lineRule="exact"/>
        <w:ind w:firstLineChars="150" w:firstLine="420"/>
        <w:rPr>
          <w:rFonts w:ascii="標楷體" w:eastAsia="標楷體" w:hAnsi="標楷體" w:cs="Times New Roman"/>
          <w:b/>
          <w:sz w:val="28"/>
          <w:szCs w:val="28"/>
        </w:rPr>
      </w:pPr>
      <w:proofErr w:type="gramStart"/>
      <w:r w:rsidRPr="00467788">
        <w:rPr>
          <w:rFonts w:ascii="標楷體" w:eastAsia="標楷體" w:hAnsi="標楷體" w:cs="Times New Roman" w:hint="eastAsia"/>
          <w:b/>
          <w:sz w:val="28"/>
          <w:szCs w:val="28"/>
        </w:rPr>
        <w:t>務</w:t>
      </w:r>
      <w:proofErr w:type="gramEnd"/>
      <w:r w:rsidRPr="00467788">
        <w:rPr>
          <w:rFonts w:ascii="標楷體" w:eastAsia="標楷體" w:hAnsi="標楷體" w:cs="Times New Roman" w:hint="eastAsia"/>
          <w:b/>
          <w:sz w:val="28"/>
          <w:szCs w:val="28"/>
        </w:rPr>
        <w:t>會議通過後實施。</w:t>
      </w:r>
    </w:p>
    <w:p w:rsidR="00467788" w:rsidRPr="00467788" w:rsidRDefault="00467788" w:rsidP="00467788">
      <w:pPr>
        <w:rPr>
          <w:rFonts w:ascii="Calibri" w:eastAsia="新細明體" w:hAnsi="Calibri" w:cs="Times New Roman"/>
        </w:rPr>
      </w:pPr>
    </w:p>
    <w:p w:rsidR="00636C3A" w:rsidRDefault="00636C3A" w:rsidP="00522641">
      <w:pPr>
        <w:rPr>
          <w:rFonts w:ascii="標楷體" w:eastAsia="標楷體" w:hAnsi="標楷體"/>
          <w:b/>
          <w:sz w:val="40"/>
          <w:szCs w:val="40"/>
        </w:rPr>
      </w:pPr>
    </w:p>
    <w:p w:rsidR="00522641" w:rsidRPr="005D65F6" w:rsidRDefault="00C9399C" w:rsidP="00522641">
      <w:pPr>
        <w:rPr>
          <w:rFonts w:ascii="標楷體" w:eastAsia="標楷體" w:hAnsi="標楷體"/>
          <w:b/>
          <w:sz w:val="40"/>
          <w:szCs w:val="40"/>
        </w:rPr>
      </w:pPr>
      <w:proofErr w:type="gramStart"/>
      <w:r w:rsidRPr="005D65F6">
        <w:rPr>
          <w:rFonts w:ascii="標楷體" w:eastAsia="標楷體" w:hAnsi="標楷體" w:hint="eastAsia"/>
          <w:b/>
          <w:sz w:val="40"/>
          <w:szCs w:val="40"/>
        </w:rPr>
        <w:t>＊</w:t>
      </w:r>
      <w:proofErr w:type="gramEnd"/>
      <w:r w:rsidR="00522641" w:rsidRPr="005D65F6">
        <w:rPr>
          <w:rFonts w:ascii="標楷體" w:eastAsia="標楷體" w:hAnsi="標楷體" w:hint="eastAsia"/>
          <w:b/>
          <w:sz w:val="40"/>
          <w:szCs w:val="40"/>
        </w:rPr>
        <w:t>.</w:t>
      </w:r>
      <w:r w:rsidRPr="005D65F6">
        <w:rPr>
          <w:rFonts w:ascii="標楷體" w:eastAsia="標楷體" w:hAnsi="標楷體" w:hint="eastAsia"/>
          <w:b/>
          <w:sz w:val="40"/>
          <w:szCs w:val="40"/>
        </w:rPr>
        <w:t>輔導室---</w:t>
      </w:r>
      <w:r w:rsidR="00FB0F4A" w:rsidRPr="005D65F6">
        <w:rPr>
          <w:rFonts w:ascii="標楷體" w:eastAsia="標楷體" w:hAnsi="標楷體" w:hint="eastAsia"/>
          <w:b/>
          <w:sz w:val="40"/>
          <w:szCs w:val="40"/>
        </w:rPr>
        <w:t>邱先琳主任報告:</w:t>
      </w:r>
    </w:p>
    <w:p w:rsidR="00EF44A9" w:rsidRPr="00EF44A9" w:rsidRDefault="00636C3A" w:rsidP="00EF44A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一</w:t>
      </w:r>
      <w:r w:rsidR="00EF44A9" w:rsidRPr="00EF44A9">
        <w:rPr>
          <w:rFonts w:ascii="標楷體" w:eastAsia="標楷體" w:hAnsi="標楷體" w:cs="Times New Roman" w:hint="eastAsia"/>
          <w:b/>
          <w:sz w:val="28"/>
          <w:szCs w:val="28"/>
        </w:rPr>
        <w:t>、輔導室109學年度生涯訪視成績已經公布，本校得到優等的好成績感謝兩</w:t>
      </w:r>
    </w:p>
    <w:p w:rsidR="00EF44A9" w:rsidRPr="00EF44A9" w:rsidRDefault="00EF44A9" w:rsidP="00EF44A9">
      <w:pPr>
        <w:spacing w:line="440" w:lineRule="exact"/>
        <w:contextualSpacing/>
        <w:rPr>
          <w:rFonts w:ascii="標楷體" w:eastAsia="標楷體" w:hAnsi="標楷體" w:cs="Times New Roman"/>
          <w:b/>
          <w:sz w:val="28"/>
          <w:szCs w:val="28"/>
        </w:rPr>
      </w:pPr>
      <w:r w:rsidRPr="00EF44A9">
        <w:rPr>
          <w:rFonts w:ascii="標楷體" w:eastAsia="標楷體" w:hAnsi="標楷體" w:cs="Times New Roman" w:hint="eastAsia"/>
          <w:b/>
          <w:sz w:val="28"/>
          <w:szCs w:val="28"/>
        </w:rPr>
        <w:t xml:space="preserve">   </w:t>
      </w:r>
      <w:r w:rsidR="00636C3A">
        <w:rPr>
          <w:rFonts w:ascii="標楷體" w:eastAsia="標楷體" w:hAnsi="標楷體" w:cs="Times New Roman" w:hint="eastAsia"/>
          <w:b/>
          <w:sz w:val="28"/>
          <w:szCs w:val="28"/>
        </w:rPr>
        <w:t xml:space="preserve"> </w:t>
      </w:r>
      <w:r w:rsidRPr="00EF44A9">
        <w:rPr>
          <w:rFonts w:ascii="標楷體" w:eastAsia="標楷體" w:hAnsi="標楷體" w:cs="Times New Roman" w:hint="eastAsia"/>
          <w:b/>
          <w:sz w:val="28"/>
          <w:szCs w:val="28"/>
        </w:rPr>
        <w:t>位組長的辛勞，還有各位同仁的協助。</w:t>
      </w:r>
    </w:p>
    <w:p w:rsidR="00EF44A9" w:rsidRPr="00EF44A9" w:rsidRDefault="00636C3A" w:rsidP="00EF44A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二、</w:t>
      </w:r>
      <w:proofErr w:type="gramStart"/>
      <w:r w:rsidR="00EF44A9" w:rsidRPr="00EF44A9">
        <w:rPr>
          <w:rFonts w:ascii="標楷體" w:eastAsia="標楷體" w:hAnsi="標楷體" w:cs="Times New Roman" w:hint="eastAsia"/>
          <w:b/>
          <w:sz w:val="28"/>
          <w:szCs w:val="28"/>
        </w:rPr>
        <w:t>輔導室下學年</w:t>
      </w:r>
      <w:proofErr w:type="gramEnd"/>
      <w:r w:rsidR="00EF44A9" w:rsidRPr="00EF44A9">
        <w:rPr>
          <w:rFonts w:ascii="標楷體" w:eastAsia="標楷體" w:hAnsi="標楷體" w:cs="Times New Roman" w:hint="eastAsia"/>
          <w:b/>
          <w:sz w:val="28"/>
          <w:szCs w:val="28"/>
        </w:rPr>
        <w:t>的重頭戲是技藝競賽，開學後將帶領選手進行密集的訓練，</w:t>
      </w:r>
    </w:p>
    <w:p w:rsidR="00EF44A9" w:rsidRPr="00EF44A9" w:rsidRDefault="00EF44A9" w:rsidP="00EF44A9">
      <w:pPr>
        <w:spacing w:line="440" w:lineRule="exact"/>
        <w:contextualSpacing/>
        <w:rPr>
          <w:rFonts w:ascii="標楷體" w:eastAsia="標楷體" w:hAnsi="標楷體" w:cs="Times New Roman"/>
          <w:b/>
          <w:sz w:val="28"/>
          <w:szCs w:val="28"/>
        </w:rPr>
      </w:pPr>
      <w:r w:rsidRPr="00EF44A9">
        <w:rPr>
          <w:rFonts w:ascii="標楷體" w:eastAsia="標楷體" w:hAnsi="標楷體" w:cs="Times New Roman" w:hint="eastAsia"/>
          <w:b/>
          <w:sz w:val="28"/>
          <w:szCs w:val="28"/>
        </w:rPr>
        <w:t xml:space="preserve">   </w:t>
      </w:r>
      <w:r w:rsidR="00636C3A">
        <w:rPr>
          <w:rFonts w:ascii="標楷體" w:eastAsia="標楷體" w:hAnsi="標楷體" w:cs="Times New Roman" w:hint="eastAsia"/>
          <w:b/>
          <w:sz w:val="28"/>
          <w:szCs w:val="28"/>
        </w:rPr>
        <w:t xml:space="preserve"> </w:t>
      </w:r>
      <w:r w:rsidRPr="00EF44A9">
        <w:rPr>
          <w:rFonts w:ascii="標楷體" w:eastAsia="標楷體" w:hAnsi="標楷體" w:cs="Times New Roman" w:hint="eastAsia"/>
          <w:b/>
          <w:sz w:val="28"/>
          <w:szCs w:val="28"/>
        </w:rPr>
        <w:t>同時也會利用早自習進行學生學科考試練習，以期有好成績，屆時需要各</w:t>
      </w:r>
    </w:p>
    <w:p w:rsidR="00EF44A9" w:rsidRPr="00EF44A9" w:rsidRDefault="00EF44A9" w:rsidP="00EF44A9">
      <w:pPr>
        <w:spacing w:line="440" w:lineRule="exact"/>
        <w:contextualSpacing/>
        <w:rPr>
          <w:rFonts w:ascii="標楷體" w:eastAsia="標楷體" w:hAnsi="標楷體" w:cs="Times New Roman"/>
          <w:b/>
          <w:sz w:val="28"/>
          <w:szCs w:val="28"/>
        </w:rPr>
      </w:pPr>
      <w:r w:rsidRPr="00EF44A9">
        <w:rPr>
          <w:rFonts w:ascii="標楷體" w:eastAsia="標楷體" w:hAnsi="標楷體" w:cs="Times New Roman" w:hint="eastAsia"/>
          <w:b/>
          <w:sz w:val="28"/>
          <w:szCs w:val="28"/>
        </w:rPr>
        <w:t xml:space="preserve">   </w:t>
      </w:r>
      <w:r w:rsidR="00636C3A">
        <w:rPr>
          <w:rFonts w:ascii="標楷體" w:eastAsia="標楷體" w:hAnsi="標楷體" w:cs="Times New Roman" w:hint="eastAsia"/>
          <w:b/>
          <w:sz w:val="28"/>
          <w:szCs w:val="28"/>
        </w:rPr>
        <w:t xml:space="preserve"> </w:t>
      </w:r>
      <w:r w:rsidRPr="00EF44A9">
        <w:rPr>
          <w:rFonts w:ascii="標楷體" w:eastAsia="標楷體" w:hAnsi="標楷體" w:cs="Times New Roman" w:hint="eastAsia"/>
          <w:b/>
          <w:sz w:val="28"/>
          <w:szCs w:val="28"/>
        </w:rPr>
        <w:t>位教師配合讓學生有更多練習機會。</w:t>
      </w:r>
    </w:p>
    <w:p w:rsidR="00EF44A9" w:rsidRPr="00EF44A9" w:rsidRDefault="00636C3A" w:rsidP="00EF44A9">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三、</w:t>
      </w:r>
      <w:r w:rsidR="00EF44A9" w:rsidRPr="00EF44A9">
        <w:rPr>
          <w:rFonts w:ascii="標楷體" w:eastAsia="標楷體" w:hAnsi="標楷體" w:cs="Times New Roman" w:hint="eastAsia"/>
          <w:b/>
          <w:sz w:val="28"/>
          <w:szCs w:val="28"/>
        </w:rPr>
        <w:t>開學後第二</w:t>
      </w:r>
      <w:proofErr w:type="gramStart"/>
      <w:r w:rsidR="00EF44A9" w:rsidRPr="00EF44A9">
        <w:rPr>
          <w:rFonts w:ascii="標楷體" w:eastAsia="標楷體" w:hAnsi="標楷體" w:cs="Times New Roman" w:hint="eastAsia"/>
          <w:b/>
          <w:sz w:val="28"/>
          <w:szCs w:val="28"/>
        </w:rPr>
        <w:t>週</w:t>
      </w:r>
      <w:proofErr w:type="gramEnd"/>
      <w:r w:rsidR="00EF44A9" w:rsidRPr="00EF44A9">
        <w:rPr>
          <w:rFonts w:ascii="標楷體" w:eastAsia="標楷體" w:hAnsi="標楷體" w:cs="Times New Roman" w:hint="eastAsia"/>
          <w:b/>
          <w:sz w:val="28"/>
          <w:szCs w:val="28"/>
        </w:rPr>
        <w:t>即開始針對八年級學生進行110學年度技藝專班學生遴選工</w:t>
      </w:r>
    </w:p>
    <w:p w:rsidR="00EF44A9" w:rsidRPr="00EF44A9" w:rsidRDefault="00EF44A9" w:rsidP="00EF44A9">
      <w:pPr>
        <w:spacing w:line="440" w:lineRule="exact"/>
        <w:contextualSpacing/>
        <w:rPr>
          <w:rFonts w:ascii="標楷體" w:eastAsia="標楷體" w:hAnsi="標楷體" w:cs="Times New Roman"/>
          <w:b/>
          <w:sz w:val="28"/>
          <w:szCs w:val="28"/>
        </w:rPr>
      </w:pPr>
      <w:r w:rsidRPr="00EF44A9">
        <w:rPr>
          <w:rFonts w:ascii="標楷體" w:eastAsia="標楷體" w:hAnsi="標楷體" w:cs="Times New Roman" w:hint="eastAsia"/>
          <w:b/>
          <w:sz w:val="28"/>
          <w:szCs w:val="28"/>
        </w:rPr>
        <w:t xml:space="preserve">   </w:t>
      </w:r>
      <w:r w:rsidR="00636C3A">
        <w:rPr>
          <w:rFonts w:ascii="標楷體" w:eastAsia="標楷體" w:hAnsi="標楷體" w:cs="Times New Roman" w:hint="eastAsia"/>
          <w:b/>
          <w:sz w:val="28"/>
          <w:szCs w:val="28"/>
        </w:rPr>
        <w:t xml:space="preserve"> </w:t>
      </w:r>
      <w:r w:rsidRPr="00EF44A9">
        <w:rPr>
          <w:rFonts w:ascii="標楷體" w:eastAsia="標楷體" w:hAnsi="標楷體" w:cs="Times New Roman" w:hint="eastAsia"/>
          <w:b/>
          <w:sz w:val="28"/>
          <w:szCs w:val="28"/>
        </w:rPr>
        <w:t>作，輔導室將也將配合教務處於3月10日晚上的家長適性入學宣導後，進</w:t>
      </w:r>
    </w:p>
    <w:p w:rsidR="00EF44A9" w:rsidRPr="00EF44A9" w:rsidRDefault="00EF44A9" w:rsidP="001632A3">
      <w:pPr>
        <w:spacing w:line="440" w:lineRule="exact"/>
        <w:contextualSpacing/>
        <w:rPr>
          <w:rFonts w:ascii="標楷體" w:eastAsia="標楷體" w:hAnsi="標楷體" w:cs="Times New Roman"/>
          <w:b/>
          <w:sz w:val="28"/>
          <w:szCs w:val="28"/>
        </w:rPr>
      </w:pPr>
      <w:r w:rsidRPr="00EF44A9">
        <w:rPr>
          <w:rFonts w:ascii="標楷體" w:eastAsia="標楷體" w:hAnsi="標楷體" w:cs="Times New Roman" w:hint="eastAsia"/>
          <w:b/>
          <w:sz w:val="28"/>
          <w:szCs w:val="28"/>
        </w:rPr>
        <w:t xml:space="preserve">   </w:t>
      </w:r>
      <w:r w:rsidR="00636C3A">
        <w:rPr>
          <w:rFonts w:ascii="標楷體" w:eastAsia="標楷體" w:hAnsi="標楷體" w:cs="Times New Roman" w:hint="eastAsia"/>
          <w:b/>
          <w:sz w:val="28"/>
          <w:szCs w:val="28"/>
        </w:rPr>
        <w:t xml:space="preserve"> </w:t>
      </w:r>
      <w:proofErr w:type="gramStart"/>
      <w:r w:rsidRPr="00EF44A9">
        <w:rPr>
          <w:rFonts w:ascii="標楷體" w:eastAsia="標楷體" w:hAnsi="標楷體" w:cs="Times New Roman" w:hint="eastAsia"/>
          <w:b/>
          <w:sz w:val="28"/>
          <w:szCs w:val="28"/>
        </w:rPr>
        <w:t>行專班</w:t>
      </w:r>
      <w:proofErr w:type="gramEnd"/>
      <w:r w:rsidRPr="00EF44A9">
        <w:rPr>
          <w:rFonts w:ascii="標楷體" w:eastAsia="標楷體" w:hAnsi="標楷體" w:cs="Times New Roman" w:hint="eastAsia"/>
          <w:b/>
          <w:sz w:val="28"/>
          <w:szCs w:val="28"/>
        </w:rPr>
        <w:t>入班家長宣導。</w:t>
      </w:r>
      <w:r w:rsidR="00E72B72">
        <w:rPr>
          <w:rFonts w:ascii="標楷體" w:eastAsia="標楷體" w:hAnsi="標楷體" w:cs="Times New Roman" w:hint="eastAsia"/>
          <w:b/>
          <w:sz w:val="28"/>
          <w:szCs w:val="28"/>
        </w:rPr>
        <w:t xml:space="preserve">   </w:t>
      </w:r>
    </w:p>
    <w:p w:rsidR="00EF44A9" w:rsidRPr="00EF44A9" w:rsidRDefault="00E72B72" w:rsidP="001632A3">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四</w:t>
      </w:r>
      <w:r w:rsidR="00636C3A">
        <w:rPr>
          <w:rFonts w:ascii="標楷體" w:eastAsia="標楷體" w:hAnsi="標楷體" w:cs="Times New Roman" w:hint="eastAsia"/>
          <w:b/>
          <w:sz w:val="28"/>
          <w:szCs w:val="28"/>
        </w:rPr>
        <w:t>、</w:t>
      </w:r>
      <w:r w:rsidR="00EF44A9" w:rsidRPr="00EF44A9">
        <w:rPr>
          <w:rFonts w:ascii="標楷體" w:eastAsia="標楷體" w:hAnsi="標楷體" w:cs="Times New Roman" w:hint="eastAsia"/>
          <w:b/>
          <w:sz w:val="28"/>
          <w:szCs w:val="28"/>
        </w:rPr>
        <w:t>七年級社區產業初</w:t>
      </w:r>
      <w:proofErr w:type="gramStart"/>
      <w:r w:rsidR="00EF44A9" w:rsidRPr="00EF44A9">
        <w:rPr>
          <w:rFonts w:ascii="標楷體" w:eastAsia="標楷體" w:hAnsi="標楷體" w:cs="Times New Roman" w:hint="eastAsia"/>
          <w:b/>
          <w:sz w:val="28"/>
          <w:szCs w:val="28"/>
        </w:rPr>
        <w:t>探請當節任</w:t>
      </w:r>
      <w:proofErr w:type="gramEnd"/>
      <w:r w:rsidR="00EF44A9" w:rsidRPr="00EF44A9">
        <w:rPr>
          <w:rFonts w:ascii="標楷體" w:eastAsia="標楷體" w:hAnsi="標楷體" w:cs="Times New Roman" w:hint="eastAsia"/>
          <w:b/>
          <w:sz w:val="28"/>
          <w:szCs w:val="28"/>
        </w:rPr>
        <w:t>課教師陪同，辛苦各位老師了。</w:t>
      </w:r>
    </w:p>
    <w:p w:rsidR="00EF44A9" w:rsidRPr="00EF44A9" w:rsidRDefault="00E72B72" w:rsidP="001632A3">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五</w:t>
      </w:r>
      <w:r w:rsidR="00636C3A">
        <w:rPr>
          <w:rFonts w:ascii="標楷體" w:eastAsia="標楷體" w:hAnsi="標楷體" w:cs="Times New Roman" w:hint="eastAsia"/>
          <w:b/>
          <w:sz w:val="28"/>
          <w:szCs w:val="28"/>
        </w:rPr>
        <w:t>、</w:t>
      </w:r>
      <w:r w:rsidR="00EF44A9" w:rsidRPr="00EF44A9">
        <w:rPr>
          <w:rFonts w:ascii="標楷體" w:eastAsia="標楷體" w:hAnsi="標楷體" w:cs="Times New Roman" w:hint="eastAsia"/>
          <w:b/>
          <w:sz w:val="28"/>
          <w:szCs w:val="28"/>
        </w:rPr>
        <w:t>會將教育優先區家訪表發給相關教師，請教師於家訪後將照片電子檔傳給</w:t>
      </w:r>
    </w:p>
    <w:p w:rsidR="00924A59" w:rsidRDefault="00EF44A9" w:rsidP="001632A3">
      <w:pPr>
        <w:pStyle w:val="Standard"/>
        <w:snapToGrid w:val="0"/>
        <w:spacing w:line="440" w:lineRule="exact"/>
        <w:rPr>
          <w:rFonts w:ascii="標楷體" w:hAnsi="標楷體"/>
          <w:b/>
          <w:kern w:val="2"/>
          <w:sz w:val="28"/>
          <w:szCs w:val="28"/>
        </w:rPr>
      </w:pPr>
      <w:r w:rsidRPr="00EF44A9">
        <w:rPr>
          <w:rFonts w:ascii="標楷體" w:hAnsi="標楷體" w:hint="eastAsia"/>
          <w:b/>
          <w:kern w:val="2"/>
          <w:sz w:val="28"/>
          <w:szCs w:val="28"/>
        </w:rPr>
        <w:t xml:space="preserve">   </w:t>
      </w:r>
      <w:r w:rsidR="00636C3A">
        <w:rPr>
          <w:rFonts w:ascii="標楷體" w:hAnsi="標楷體" w:hint="eastAsia"/>
          <w:b/>
          <w:kern w:val="2"/>
          <w:sz w:val="28"/>
          <w:szCs w:val="28"/>
        </w:rPr>
        <w:t xml:space="preserve"> </w:t>
      </w:r>
      <w:r w:rsidRPr="00EF44A9">
        <w:rPr>
          <w:rFonts w:ascii="標楷體" w:hAnsi="標楷體" w:hint="eastAsia"/>
          <w:b/>
          <w:kern w:val="2"/>
          <w:sz w:val="28"/>
          <w:szCs w:val="28"/>
        </w:rPr>
        <w:t>資料組，並於期限內將家訪表的</w:t>
      </w:r>
      <w:proofErr w:type="gramStart"/>
      <w:r w:rsidRPr="00EF44A9">
        <w:rPr>
          <w:rFonts w:ascii="標楷體" w:hAnsi="標楷體" w:hint="eastAsia"/>
          <w:b/>
          <w:kern w:val="2"/>
          <w:sz w:val="28"/>
          <w:szCs w:val="28"/>
        </w:rPr>
        <w:t>紙本交回</w:t>
      </w:r>
      <w:proofErr w:type="gramEnd"/>
      <w:r w:rsidRPr="00EF44A9">
        <w:rPr>
          <w:rFonts w:ascii="標楷體" w:hAnsi="標楷體" w:hint="eastAsia"/>
          <w:b/>
          <w:kern w:val="2"/>
          <w:sz w:val="28"/>
          <w:szCs w:val="28"/>
        </w:rPr>
        <w:t>資料組，感謝各位教師</w:t>
      </w:r>
    </w:p>
    <w:p w:rsidR="001632A3" w:rsidRPr="001632A3" w:rsidRDefault="00E72B72" w:rsidP="001632A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b/>
          <w:color w:val="1D2228"/>
          <w:kern w:val="0"/>
          <w:sz w:val="28"/>
          <w:szCs w:val="28"/>
        </w:rPr>
      </w:pPr>
      <w:r>
        <w:rPr>
          <w:rFonts w:ascii="標楷體" w:eastAsia="標楷體" w:hAnsi="標楷體" w:cs="細明體" w:hint="eastAsia"/>
          <w:b/>
          <w:color w:val="1D2228"/>
          <w:kern w:val="0"/>
          <w:sz w:val="28"/>
          <w:szCs w:val="28"/>
        </w:rPr>
        <w:t>六</w:t>
      </w:r>
      <w:r w:rsidR="00636C3A">
        <w:rPr>
          <w:rFonts w:ascii="標楷體" w:eastAsia="標楷體" w:hAnsi="標楷體" w:cs="細明體" w:hint="eastAsia"/>
          <w:b/>
          <w:color w:val="1D2228"/>
          <w:kern w:val="0"/>
          <w:sz w:val="28"/>
          <w:szCs w:val="28"/>
        </w:rPr>
        <w:t>、</w:t>
      </w:r>
      <w:r w:rsidR="001632A3" w:rsidRPr="001632A3">
        <w:rPr>
          <w:rFonts w:ascii="標楷體" w:eastAsia="標楷體" w:hAnsi="標楷體" w:cs="細明體"/>
          <w:b/>
          <w:color w:val="1D2228"/>
          <w:kern w:val="0"/>
          <w:sz w:val="28"/>
          <w:szCs w:val="28"/>
        </w:rPr>
        <w:t>請輔導老師下學期繼續指導學生書寫輔導手冊與生涯檔案，辛苦了，非常感謝。</w:t>
      </w:r>
    </w:p>
    <w:p w:rsidR="001632A3" w:rsidRPr="001632A3" w:rsidRDefault="00E72B72" w:rsidP="001632A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420" w:hangingChars="150" w:hanging="420"/>
        <w:rPr>
          <w:rFonts w:ascii="標楷體" w:eastAsia="標楷體" w:hAnsi="標楷體" w:cs="細明體"/>
          <w:b/>
          <w:color w:val="1D2228"/>
          <w:kern w:val="0"/>
          <w:sz w:val="28"/>
          <w:szCs w:val="28"/>
        </w:rPr>
      </w:pPr>
      <w:r>
        <w:rPr>
          <w:rFonts w:ascii="標楷體" w:eastAsia="標楷體" w:hAnsi="標楷體" w:cs="細明體" w:hint="eastAsia"/>
          <w:b/>
          <w:color w:val="1D2228"/>
          <w:kern w:val="0"/>
          <w:sz w:val="28"/>
          <w:szCs w:val="28"/>
        </w:rPr>
        <w:t>七</w:t>
      </w:r>
      <w:r w:rsidR="00636C3A">
        <w:rPr>
          <w:rFonts w:ascii="標楷體" w:eastAsia="標楷體" w:hAnsi="標楷體" w:cs="細明體" w:hint="eastAsia"/>
          <w:b/>
          <w:color w:val="1D2228"/>
          <w:kern w:val="0"/>
          <w:sz w:val="28"/>
          <w:szCs w:val="28"/>
        </w:rPr>
        <w:t>、</w:t>
      </w:r>
      <w:r w:rsidR="001632A3" w:rsidRPr="001632A3">
        <w:rPr>
          <w:rFonts w:ascii="標楷體" w:eastAsia="標楷體" w:hAnsi="標楷體" w:cs="細明體"/>
          <w:b/>
          <w:color w:val="1D2228"/>
          <w:kern w:val="0"/>
          <w:sz w:val="28"/>
          <w:szCs w:val="28"/>
        </w:rPr>
        <w:t>下學期會考後，五月九年級輔導手冊教育處要檢查與志願選填資料審查，屆時</w:t>
      </w:r>
      <w:r w:rsidR="00E07119">
        <w:rPr>
          <w:rFonts w:ascii="標楷體" w:eastAsia="標楷體" w:hAnsi="標楷體" w:cs="細明體" w:hint="eastAsia"/>
          <w:b/>
          <w:color w:val="1D2228"/>
          <w:kern w:val="0"/>
          <w:sz w:val="28"/>
          <w:szCs w:val="28"/>
        </w:rPr>
        <w:t xml:space="preserve"> </w:t>
      </w:r>
      <w:r w:rsidR="001632A3" w:rsidRPr="001632A3">
        <w:rPr>
          <w:rFonts w:ascii="標楷體" w:eastAsia="標楷體" w:hAnsi="標楷體" w:cs="細明體"/>
          <w:b/>
          <w:color w:val="1D2228"/>
          <w:kern w:val="0"/>
          <w:sz w:val="28"/>
          <w:szCs w:val="28"/>
        </w:rPr>
        <w:t>請輔導活動教師提醒學生資料不能丟，完成</w:t>
      </w:r>
      <w:proofErr w:type="gramStart"/>
      <w:r w:rsidR="001632A3" w:rsidRPr="001632A3">
        <w:rPr>
          <w:rFonts w:ascii="標楷體" w:eastAsia="標楷體" w:hAnsi="標楷體" w:cs="細明體"/>
          <w:b/>
          <w:color w:val="1D2228"/>
          <w:kern w:val="0"/>
          <w:sz w:val="28"/>
          <w:szCs w:val="28"/>
        </w:rPr>
        <w:t>第二次選填</w:t>
      </w:r>
      <w:proofErr w:type="gramEnd"/>
      <w:r w:rsidR="001632A3" w:rsidRPr="001632A3">
        <w:rPr>
          <w:rFonts w:ascii="標楷體" w:eastAsia="標楷體" w:hAnsi="標楷體" w:cs="細明體"/>
          <w:b/>
          <w:color w:val="1D2228"/>
          <w:kern w:val="0"/>
          <w:sz w:val="28"/>
          <w:szCs w:val="28"/>
        </w:rPr>
        <w:t>後要黏貼至輔導手冊上，謝謝大家。</w:t>
      </w:r>
    </w:p>
    <w:p w:rsidR="001632A3" w:rsidRPr="001632A3" w:rsidRDefault="001632A3" w:rsidP="001632A3">
      <w:pPr>
        <w:pStyle w:val="Standard"/>
        <w:snapToGrid w:val="0"/>
        <w:spacing w:line="440" w:lineRule="exact"/>
        <w:rPr>
          <w:rFonts w:ascii="標楷體" w:hAnsi="標楷體"/>
          <w:b/>
          <w:kern w:val="2"/>
          <w:sz w:val="28"/>
          <w:szCs w:val="28"/>
        </w:rPr>
      </w:pPr>
    </w:p>
    <w:p w:rsidR="00EF44A9" w:rsidRPr="00E07119" w:rsidRDefault="00EF44A9" w:rsidP="00EF44A9">
      <w:pPr>
        <w:pStyle w:val="Standard"/>
        <w:snapToGrid w:val="0"/>
        <w:spacing w:line="440" w:lineRule="exact"/>
        <w:rPr>
          <w:rFonts w:ascii="標楷體" w:hAnsi="標楷體"/>
          <w:b/>
        </w:rPr>
      </w:pPr>
    </w:p>
    <w:p w:rsidR="00465D3F" w:rsidRPr="005D65F6" w:rsidRDefault="00C9399C" w:rsidP="00465D3F">
      <w:pPr>
        <w:rPr>
          <w:rFonts w:ascii="標楷體" w:eastAsia="標楷體" w:hAnsi="標楷體"/>
          <w:b/>
          <w:sz w:val="40"/>
          <w:szCs w:val="40"/>
        </w:rPr>
      </w:pPr>
      <w:proofErr w:type="gramStart"/>
      <w:r w:rsidRPr="005D65F6">
        <w:rPr>
          <w:rFonts w:ascii="標楷體" w:eastAsia="標楷體" w:hAnsi="標楷體" w:hint="eastAsia"/>
          <w:b/>
          <w:sz w:val="40"/>
          <w:szCs w:val="40"/>
        </w:rPr>
        <w:t>＊</w:t>
      </w:r>
      <w:proofErr w:type="gramEnd"/>
      <w:r w:rsidR="00FB0F4A" w:rsidRPr="005D65F6">
        <w:rPr>
          <w:rFonts w:ascii="標楷體" w:eastAsia="標楷體" w:hAnsi="標楷體" w:hint="eastAsia"/>
          <w:b/>
          <w:sz w:val="40"/>
          <w:szCs w:val="40"/>
        </w:rPr>
        <w:t>.人事</w:t>
      </w:r>
      <w:r w:rsidRPr="005D65F6">
        <w:rPr>
          <w:rFonts w:ascii="標楷體" w:eastAsia="標楷體" w:hAnsi="標楷體" w:hint="eastAsia"/>
          <w:b/>
          <w:sz w:val="40"/>
          <w:szCs w:val="40"/>
        </w:rPr>
        <w:t>室---</w:t>
      </w:r>
      <w:r w:rsidR="00173234" w:rsidRPr="005D65F6">
        <w:rPr>
          <w:rFonts w:ascii="標楷體" w:eastAsia="標楷體" w:hAnsi="標楷體" w:hint="eastAsia"/>
          <w:b/>
          <w:sz w:val="40"/>
          <w:szCs w:val="40"/>
        </w:rPr>
        <w:t>洪</w:t>
      </w:r>
      <w:r w:rsidRPr="005D65F6">
        <w:rPr>
          <w:rFonts w:ascii="標楷體" w:eastAsia="標楷體" w:hAnsi="標楷體" w:hint="eastAsia"/>
          <w:b/>
          <w:sz w:val="40"/>
          <w:szCs w:val="40"/>
        </w:rPr>
        <w:t>禎佑</w:t>
      </w:r>
      <w:r w:rsidR="00173234" w:rsidRPr="005D65F6">
        <w:rPr>
          <w:rFonts w:ascii="標楷體" w:eastAsia="標楷體" w:hAnsi="標楷體" w:hint="eastAsia"/>
          <w:b/>
          <w:sz w:val="40"/>
          <w:szCs w:val="40"/>
        </w:rPr>
        <w:t>主任報告:</w:t>
      </w:r>
    </w:p>
    <w:p w:rsidR="00E07119" w:rsidRDefault="00E07119" w:rsidP="00E07119">
      <w:pPr>
        <w:autoSpaceDE w:val="0"/>
        <w:autoSpaceDN w:val="0"/>
        <w:adjustRightInd w:val="0"/>
        <w:spacing w:line="440" w:lineRule="exact"/>
        <w:rPr>
          <w:rFonts w:ascii="標楷體" w:eastAsia="標楷體" w:hAnsi="標楷體" w:cs="Calibri"/>
          <w:b/>
          <w:sz w:val="28"/>
          <w:szCs w:val="28"/>
        </w:rPr>
      </w:pPr>
      <w:r>
        <w:rPr>
          <w:rFonts w:ascii="標楷體" w:eastAsia="標楷體" w:hAnsi="標楷體" w:cs="Calibri" w:hint="eastAsia"/>
          <w:b/>
          <w:sz w:val="28"/>
          <w:szCs w:val="28"/>
        </w:rPr>
        <w:t>一、</w:t>
      </w:r>
      <w:r w:rsidR="00EF44A9" w:rsidRPr="00EF44A9">
        <w:rPr>
          <w:rFonts w:ascii="標楷體" w:eastAsia="標楷體" w:hAnsi="標楷體" w:cs="Calibri"/>
          <w:b/>
          <w:sz w:val="28"/>
          <w:szCs w:val="28"/>
        </w:rPr>
        <w:t>1</w:t>
      </w:r>
      <w:r w:rsidR="00EF44A9" w:rsidRPr="00EF44A9">
        <w:rPr>
          <w:rFonts w:ascii="標楷體" w:eastAsia="標楷體" w:hAnsi="標楷體" w:cs="Calibri" w:hint="eastAsia"/>
          <w:b/>
          <w:sz w:val="28"/>
          <w:szCs w:val="28"/>
        </w:rPr>
        <w:t>09學年度第2學期子女教育補助費申請請洽人事室，請有就讀高中（職）以上</w:t>
      </w:r>
      <w:r>
        <w:rPr>
          <w:rFonts w:ascii="標楷體" w:eastAsia="標楷體" w:hAnsi="標楷體" w:cs="Calibri" w:hint="eastAsia"/>
          <w:b/>
          <w:sz w:val="28"/>
          <w:szCs w:val="28"/>
        </w:rPr>
        <w:t xml:space="preserve"> </w:t>
      </w:r>
    </w:p>
    <w:p w:rsidR="00E07119" w:rsidRDefault="00E07119" w:rsidP="00E07119">
      <w:pPr>
        <w:autoSpaceDE w:val="0"/>
        <w:autoSpaceDN w:val="0"/>
        <w:adjustRightInd w:val="0"/>
        <w:spacing w:line="440" w:lineRule="exact"/>
        <w:rPr>
          <w:rFonts w:ascii="標楷體" w:eastAsia="標楷體" w:hAnsi="標楷體" w:cs="Calibri"/>
          <w:b/>
          <w:sz w:val="28"/>
          <w:szCs w:val="28"/>
        </w:rPr>
      </w:pPr>
      <w:r>
        <w:rPr>
          <w:rFonts w:ascii="標楷體" w:eastAsia="標楷體" w:hAnsi="標楷體" w:cs="Calibri" w:hint="eastAsia"/>
          <w:b/>
          <w:sz w:val="28"/>
          <w:szCs w:val="28"/>
        </w:rPr>
        <w:t xml:space="preserve">    </w:t>
      </w:r>
      <w:r w:rsidR="00EF44A9" w:rsidRPr="00EF44A9">
        <w:rPr>
          <w:rFonts w:ascii="標楷體" w:eastAsia="標楷體" w:hAnsi="標楷體" w:cs="Calibri" w:hint="eastAsia"/>
          <w:b/>
          <w:sz w:val="28"/>
          <w:szCs w:val="28"/>
        </w:rPr>
        <w:t>子女的同仁，應</w:t>
      </w:r>
      <w:proofErr w:type="gramStart"/>
      <w:r w:rsidR="00EF44A9" w:rsidRPr="00EF44A9">
        <w:rPr>
          <w:rFonts w:ascii="標楷體" w:eastAsia="標楷體" w:hAnsi="標楷體" w:cs="Calibri" w:hint="eastAsia"/>
          <w:b/>
          <w:sz w:val="28"/>
          <w:szCs w:val="28"/>
        </w:rPr>
        <w:t>備妥已繳費</w:t>
      </w:r>
      <w:proofErr w:type="gramEnd"/>
      <w:r w:rsidR="00EF44A9" w:rsidRPr="00EF44A9">
        <w:rPr>
          <w:rFonts w:ascii="標楷體" w:eastAsia="標楷體" w:hAnsi="標楷體" w:cs="Calibri" w:hint="eastAsia"/>
          <w:b/>
          <w:sz w:val="28"/>
          <w:szCs w:val="28"/>
        </w:rPr>
        <w:t>之繳費通知單（含網路繳費）向人事室提出申請，</w:t>
      </w:r>
    </w:p>
    <w:p w:rsidR="00E07119" w:rsidRDefault="00E07119" w:rsidP="00E07119">
      <w:pPr>
        <w:autoSpaceDE w:val="0"/>
        <w:autoSpaceDN w:val="0"/>
        <w:adjustRightInd w:val="0"/>
        <w:spacing w:line="440" w:lineRule="exact"/>
        <w:rPr>
          <w:rFonts w:ascii="標楷體" w:eastAsia="標楷體" w:hAnsi="標楷體" w:cs="Calibri"/>
          <w:b/>
          <w:sz w:val="28"/>
          <w:szCs w:val="28"/>
        </w:rPr>
      </w:pPr>
      <w:r>
        <w:rPr>
          <w:rFonts w:ascii="標楷體" w:eastAsia="標楷體" w:hAnsi="標楷體" w:cs="Calibri" w:hint="eastAsia"/>
          <w:b/>
          <w:sz w:val="28"/>
          <w:szCs w:val="28"/>
        </w:rPr>
        <w:t xml:space="preserve">    </w:t>
      </w:r>
      <w:r w:rsidR="00EF44A9" w:rsidRPr="00EF44A9">
        <w:rPr>
          <w:rFonts w:ascii="標楷體" w:eastAsia="標楷體" w:hAnsi="標楷體" w:cs="Calibri" w:hint="eastAsia"/>
          <w:b/>
          <w:sz w:val="28"/>
          <w:szCs w:val="28"/>
        </w:rPr>
        <w:t>如果您的子女是新入學的新生，要檢附戶口名簿，如果新的學期您的孩子就學</w:t>
      </w:r>
    </w:p>
    <w:p w:rsidR="00E07119" w:rsidRDefault="00E07119" w:rsidP="00E07119">
      <w:pPr>
        <w:autoSpaceDE w:val="0"/>
        <w:autoSpaceDN w:val="0"/>
        <w:adjustRightInd w:val="0"/>
        <w:spacing w:line="440" w:lineRule="exact"/>
        <w:rPr>
          <w:rFonts w:ascii="標楷體" w:eastAsia="標楷體" w:hAnsi="標楷體" w:cs="Calibri"/>
          <w:b/>
          <w:sz w:val="28"/>
          <w:szCs w:val="28"/>
        </w:rPr>
      </w:pPr>
      <w:r>
        <w:rPr>
          <w:rFonts w:ascii="標楷體" w:eastAsia="標楷體" w:hAnsi="標楷體" w:cs="Calibri" w:hint="eastAsia"/>
          <w:b/>
          <w:sz w:val="28"/>
          <w:szCs w:val="28"/>
        </w:rPr>
        <w:lastRenderedPageBreak/>
        <w:t xml:space="preserve">    </w:t>
      </w:r>
      <w:r w:rsidR="00EF44A9" w:rsidRPr="00EF44A9">
        <w:rPr>
          <w:rFonts w:ascii="標楷體" w:eastAsia="標楷體" w:hAnsi="標楷體" w:cs="Calibri" w:hint="eastAsia"/>
          <w:b/>
          <w:sz w:val="28"/>
          <w:szCs w:val="28"/>
        </w:rPr>
        <w:t>有異動，例如休學、轉學等情形請一定要知會人事室做一個修正，如果是重讀、</w:t>
      </w:r>
    </w:p>
    <w:p w:rsidR="00E07119" w:rsidRDefault="00E07119" w:rsidP="00E07119">
      <w:pPr>
        <w:autoSpaceDE w:val="0"/>
        <w:autoSpaceDN w:val="0"/>
        <w:adjustRightInd w:val="0"/>
        <w:spacing w:line="440" w:lineRule="exact"/>
        <w:rPr>
          <w:rFonts w:ascii="標楷體" w:eastAsia="標楷體" w:hAnsi="標楷體" w:cs="Calibri"/>
          <w:b/>
          <w:sz w:val="28"/>
          <w:szCs w:val="28"/>
        </w:rPr>
      </w:pPr>
      <w:r>
        <w:rPr>
          <w:rFonts w:ascii="標楷體" w:eastAsia="標楷體" w:hAnsi="標楷體" w:cs="Calibri" w:hint="eastAsia"/>
          <w:b/>
          <w:sz w:val="28"/>
          <w:szCs w:val="28"/>
        </w:rPr>
        <w:t xml:space="preserve">    </w:t>
      </w:r>
      <w:r w:rsidR="00EF44A9" w:rsidRPr="00EF44A9">
        <w:rPr>
          <w:rFonts w:ascii="標楷體" w:eastAsia="標楷體" w:hAnsi="標楷體" w:cs="Calibri" w:hint="eastAsia"/>
          <w:b/>
          <w:sz w:val="28"/>
          <w:szCs w:val="28"/>
        </w:rPr>
        <w:t>重修等情形則依規定同一年制只能補助一次的原則下，本學期不得再申請補。</w:t>
      </w:r>
    </w:p>
    <w:p w:rsidR="00E07119" w:rsidRDefault="00E07119" w:rsidP="00E07119">
      <w:pPr>
        <w:autoSpaceDE w:val="0"/>
        <w:autoSpaceDN w:val="0"/>
        <w:adjustRightInd w:val="0"/>
        <w:spacing w:line="440" w:lineRule="exact"/>
        <w:rPr>
          <w:rFonts w:ascii="標楷體" w:eastAsia="標楷體" w:hAnsi="標楷體" w:cs="Calibri"/>
          <w:b/>
          <w:color w:val="FF0000"/>
          <w:sz w:val="28"/>
          <w:szCs w:val="28"/>
        </w:rPr>
      </w:pPr>
      <w:r>
        <w:rPr>
          <w:rFonts w:ascii="標楷體" w:eastAsia="標楷體" w:hAnsi="標楷體" w:cs="Calibri" w:hint="eastAsia"/>
          <w:b/>
          <w:color w:val="FF0000"/>
          <w:sz w:val="28"/>
          <w:szCs w:val="28"/>
        </w:rPr>
        <w:t xml:space="preserve">    </w:t>
      </w:r>
      <w:r w:rsidR="00EF44A9" w:rsidRPr="00EF44A9">
        <w:rPr>
          <w:rFonts w:ascii="標楷體" w:eastAsia="標楷體" w:hAnsi="標楷體" w:cs="Calibri" w:hint="eastAsia"/>
          <w:b/>
          <w:color w:val="FF0000"/>
          <w:sz w:val="28"/>
          <w:szCs w:val="28"/>
        </w:rPr>
        <w:t>有關公教人員子女參與高級中等教育階段非學校型態實驗教育未取得學籍者</w:t>
      </w:r>
      <w:r>
        <w:rPr>
          <w:rFonts w:ascii="標楷體" w:eastAsia="標楷體" w:hAnsi="標楷體" w:cs="Calibri" w:hint="eastAsia"/>
          <w:b/>
          <w:color w:val="FF0000"/>
          <w:sz w:val="28"/>
          <w:szCs w:val="28"/>
        </w:rPr>
        <w:t xml:space="preserve"> </w:t>
      </w:r>
    </w:p>
    <w:p w:rsidR="00E07119" w:rsidRDefault="00E07119" w:rsidP="00E07119">
      <w:pPr>
        <w:autoSpaceDE w:val="0"/>
        <w:autoSpaceDN w:val="0"/>
        <w:adjustRightInd w:val="0"/>
        <w:spacing w:line="440" w:lineRule="exact"/>
        <w:rPr>
          <w:rFonts w:ascii="標楷體" w:eastAsia="標楷體" w:hAnsi="標楷體" w:cs="Calibri"/>
          <w:b/>
          <w:color w:val="FF0000"/>
          <w:sz w:val="28"/>
          <w:szCs w:val="28"/>
        </w:rPr>
      </w:pPr>
      <w:r>
        <w:rPr>
          <w:rFonts w:ascii="標楷體" w:eastAsia="標楷體" w:hAnsi="標楷體" w:cs="Calibri" w:hint="eastAsia"/>
          <w:b/>
          <w:color w:val="FF0000"/>
          <w:sz w:val="28"/>
          <w:szCs w:val="28"/>
        </w:rPr>
        <w:t xml:space="preserve">   </w:t>
      </w:r>
      <w:r w:rsidR="00EF44A9" w:rsidRPr="00EF44A9">
        <w:rPr>
          <w:rFonts w:ascii="標楷體" w:eastAsia="標楷體" w:hAnsi="標楷體" w:cs="Calibri" w:hint="eastAsia"/>
          <w:b/>
          <w:color w:val="FF0000"/>
          <w:sz w:val="28"/>
          <w:szCs w:val="28"/>
        </w:rPr>
        <w:t>（以下簡稱未具學籍實驗教育學生）比照享有子女教育補助，比照私立高中（職）</w:t>
      </w:r>
      <w:r>
        <w:rPr>
          <w:rFonts w:ascii="標楷體" w:eastAsia="標楷體" w:hAnsi="標楷體" w:cs="Calibri" w:hint="eastAsia"/>
          <w:b/>
          <w:color w:val="FF0000"/>
          <w:sz w:val="28"/>
          <w:szCs w:val="28"/>
        </w:rPr>
        <w:t xml:space="preserve"> </w:t>
      </w:r>
    </w:p>
    <w:p w:rsidR="00EF44A9" w:rsidRPr="00EF44A9" w:rsidRDefault="00E07119" w:rsidP="00E07119">
      <w:pPr>
        <w:autoSpaceDE w:val="0"/>
        <w:autoSpaceDN w:val="0"/>
        <w:adjustRightInd w:val="0"/>
        <w:spacing w:line="440" w:lineRule="exact"/>
        <w:rPr>
          <w:rFonts w:ascii="標楷體" w:eastAsia="標楷體" w:hAnsi="標楷體" w:cs="Calibri"/>
          <w:b/>
          <w:sz w:val="28"/>
          <w:szCs w:val="28"/>
        </w:rPr>
      </w:pPr>
      <w:r>
        <w:rPr>
          <w:rFonts w:ascii="標楷體" w:eastAsia="標楷體" w:hAnsi="標楷體" w:cs="Calibri" w:hint="eastAsia"/>
          <w:b/>
          <w:color w:val="FF0000"/>
          <w:sz w:val="28"/>
          <w:szCs w:val="28"/>
        </w:rPr>
        <w:t xml:space="preserve">    </w:t>
      </w:r>
      <w:r w:rsidR="00EF44A9" w:rsidRPr="00EF44A9">
        <w:rPr>
          <w:rFonts w:ascii="標楷體" w:eastAsia="標楷體" w:hAnsi="標楷體" w:cs="Calibri" w:hint="eastAsia"/>
          <w:b/>
          <w:color w:val="FF0000"/>
          <w:sz w:val="28"/>
          <w:szCs w:val="28"/>
        </w:rPr>
        <w:t>之支給數額標準辦理。</w:t>
      </w:r>
    </w:p>
    <w:p w:rsidR="00EF44A9" w:rsidRPr="00EF44A9" w:rsidRDefault="00E07119" w:rsidP="00DD3C5E">
      <w:pPr>
        <w:autoSpaceDE w:val="0"/>
        <w:autoSpaceDN w:val="0"/>
        <w:adjustRightInd w:val="0"/>
        <w:spacing w:line="440" w:lineRule="exact"/>
        <w:ind w:left="420" w:hangingChars="150" w:hanging="420"/>
        <w:rPr>
          <w:rFonts w:ascii="標楷體" w:eastAsia="標楷體" w:hAnsi="標楷體" w:cs="Calibri"/>
          <w:b/>
          <w:sz w:val="28"/>
          <w:szCs w:val="28"/>
        </w:rPr>
      </w:pPr>
      <w:r>
        <w:rPr>
          <w:rFonts w:ascii="標楷體" w:eastAsia="標楷體" w:hAnsi="標楷體" w:cs="Calibri" w:hint="eastAsia"/>
          <w:b/>
          <w:sz w:val="28"/>
          <w:szCs w:val="28"/>
        </w:rPr>
        <w:t>二、</w:t>
      </w:r>
      <w:proofErr w:type="gramStart"/>
      <w:r w:rsidR="00EF44A9" w:rsidRPr="00EF44A9">
        <w:rPr>
          <w:rFonts w:ascii="標楷體" w:eastAsia="標楷體" w:hAnsi="標楷體" w:cs="Calibri" w:hint="eastAsia"/>
          <w:b/>
          <w:sz w:val="28"/>
          <w:szCs w:val="28"/>
        </w:rPr>
        <w:t>110</w:t>
      </w:r>
      <w:proofErr w:type="gramEnd"/>
      <w:r w:rsidR="00EF44A9" w:rsidRPr="00EF44A9">
        <w:rPr>
          <w:rFonts w:ascii="標楷體" w:eastAsia="標楷體" w:hAnsi="標楷體" w:cs="Calibri" w:hint="eastAsia"/>
          <w:b/>
          <w:sz w:val="28"/>
          <w:szCs w:val="28"/>
        </w:rPr>
        <w:t>年度起縣府將逐步實施差勤數位化，實施大略以請假數位化（由紙本請假方式變成電腦系統登入請假），上下班方式仍維持現行運作方式，並未變動，配合</w:t>
      </w:r>
      <w:proofErr w:type="gramStart"/>
      <w:r w:rsidR="00EF44A9" w:rsidRPr="00EF44A9">
        <w:rPr>
          <w:rFonts w:ascii="標楷體" w:eastAsia="標楷體" w:hAnsi="標楷體" w:cs="Calibri" w:hint="eastAsia"/>
          <w:b/>
          <w:sz w:val="28"/>
          <w:szCs w:val="28"/>
        </w:rPr>
        <w:t>線上差勤統</w:t>
      </w:r>
      <w:proofErr w:type="gramEnd"/>
      <w:r w:rsidR="00EF44A9" w:rsidRPr="00EF44A9">
        <w:rPr>
          <w:rFonts w:ascii="標楷體" w:eastAsia="標楷體" w:hAnsi="標楷體" w:cs="Calibri" w:hint="eastAsia"/>
          <w:b/>
          <w:sz w:val="28"/>
          <w:szCs w:val="28"/>
        </w:rPr>
        <w:t>請假時間的設定(上午下午各4小時)，行政人員設定上午8:00-12:00，下午13:00-17:00，導師及</w:t>
      </w:r>
      <w:proofErr w:type="gramStart"/>
      <w:r w:rsidR="00EF44A9" w:rsidRPr="00EF44A9">
        <w:rPr>
          <w:rFonts w:ascii="標楷體" w:eastAsia="標楷體" w:hAnsi="標楷體" w:cs="Calibri" w:hint="eastAsia"/>
          <w:b/>
          <w:sz w:val="28"/>
          <w:szCs w:val="28"/>
        </w:rPr>
        <w:t>專任專師設定</w:t>
      </w:r>
      <w:proofErr w:type="gramEnd"/>
      <w:r w:rsidR="00EF44A9" w:rsidRPr="00EF44A9">
        <w:rPr>
          <w:rFonts w:ascii="標楷體" w:eastAsia="標楷體" w:hAnsi="標楷體" w:cs="Calibri" w:hint="eastAsia"/>
          <w:b/>
          <w:sz w:val="28"/>
          <w:szCs w:val="28"/>
        </w:rPr>
        <w:t>上午8:00-12:00，下午12:00-16:00。</w:t>
      </w:r>
    </w:p>
    <w:p w:rsidR="00EF44A9" w:rsidRPr="00EF44A9" w:rsidRDefault="00E07119" w:rsidP="00DD3C5E">
      <w:pPr>
        <w:autoSpaceDE w:val="0"/>
        <w:autoSpaceDN w:val="0"/>
        <w:adjustRightInd w:val="0"/>
        <w:spacing w:line="440" w:lineRule="exact"/>
        <w:ind w:left="420" w:hangingChars="150" w:hanging="420"/>
        <w:rPr>
          <w:rFonts w:ascii="標楷體" w:eastAsia="標楷體" w:hAnsi="標楷體" w:cs="Calibri"/>
          <w:b/>
          <w:sz w:val="28"/>
          <w:szCs w:val="28"/>
        </w:rPr>
      </w:pPr>
      <w:r>
        <w:rPr>
          <w:rFonts w:ascii="標楷體" w:eastAsia="標楷體" w:hAnsi="標楷體" w:cs="Calibri" w:hint="eastAsia"/>
          <w:b/>
          <w:sz w:val="28"/>
          <w:szCs w:val="28"/>
        </w:rPr>
        <w:t>三、</w:t>
      </w:r>
      <w:r w:rsidR="00EF44A9" w:rsidRPr="00EF44A9">
        <w:rPr>
          <w:rFonts w:ascii="標楷體" w:eastAsia="標楷體" w:hAnsi="標楷體" w:cs="Calibri"/>
          <w:b/>
          <w:sz w:val="28"/>
          <w:szCs w:val="28"/>
        </w:rPr>
        <w:t>110</w:t>
      </w:r>
      <w:r w:rsidR="00EF44A9" w:rsidRPr="00EF44A9">
        <w:rPr>
          <w:rFonts w:ascii="標楷體" w:eastAsia="標楷體" w:hAnsi="標楷體" w:cs="Calibri" w:hint="eastAsia"/>
          <w:b/>
          <w:sz w:val="28"/>
          <w:szCs w:val="28"/>
        </w:rPr>
        <w:t>年全國性公民投票定於110年8月28日選舉，投開票所工作人員</w:t>
      </w:r>
      <w:r w:rsidR="00EF44A9" w:rsidRPr="00EF44A9">
        <w:rPr>
          <w:rFonts w:ascii="標楷體" w:eastAsia="標楷體" w:hAnsi="標楷體" w:cs="Calibri"/>
          <w:b/>
          <w:sz w:val="28"/>
          <w:szCs w:val="28"/>
        </w:rPr>
        <w:t>推薦</w:t>
      </w:r>
      <w:r w:rsidR="00EF44A9" w:rsidRPr="00EF44A9">
        <w:rPr>
          <w:rFonts w:ascii="標楷體" w:eastAsia="標楷體" w:hAnsi="標楷體" w:cs="Calibri" w:hint="eastAsia"/>
          <w:b/>
          <w:sz w:val="28"/>
          <w:szCs w:val="28"/>
        </w:rPr>
        <w:t>請有意參加人員向人事室報名。</w:t>
      </w:r>
    </w:p>
    <w:p w:rsidR="00E07119" w:rsidRDefault="00E07119" w:rsidP="00DD3C5E">
      <w:pPr>
        <w:autoSpaceDE w:val="0"/>
        <w:autoSpaceDN w:val="0"/>
        <w:adjustRightInd w:val="0"/>
        <w:spacing w:line="440" w:lineRule="exact"/>
        <w:ind w:left="280" w:hangingChars="100" w:hanging="280"/>
        <w:rPr>
          <w:rFonts w:ascii="標楷體" w:eastAsia="標楷體" w:hAnsi="標楷體" w:cs="Calibri"/>
          <w:b/>
          <w:sz w:val="28"/>
          <w:szCs w:val="28"/>
        </w:rPr>
      </w:pPr>
      <w:r>
        <w:rPr>
          <w:rFonts w:ascii="標楷體" w:eastAsia="標楷體" w:hAnsi="標楷體" w:cs="Calibri" w:hint="eastAsia"/>
          <w:b/>
          <w:sz w:val="28"/>
          <w:szCs w:val="28"/>
        </w:rPr>
        <w:t>四、</w:t>
      </w:r>
      <w:r w:rsidR="00EF44A9" w:rsidRPr="00EF44A9">
        <w:rPr>
          <w:rFonts w:ascii="標楷體" w:eastAsia="標楷體" w:hAnsi="標楷體" w:cs="Calibri" w:hint="eastAsia"/>
          <w:b/>
          <w:sz w:val="28"/>
          <w:szCs w:val="28"/>
        </w:rPr>
        <w:t>轉知屏東縣政府提升退休公教人員參與志願服務機會，於縣府人事處全球資訊</w:t>
      </w:r>
      <w:r>
        <w:rPr>
          <w:rFonts w:ascii="標楷體" w:eastAsia="標楷體" w:hAnsi="標楷體" w:cs="Calibri" w:hint="eastAsia"/>
          <w:b/>
          <w:sz w:val="28"/>
          <w:szCs w:val="28"/>
        </w:rPr>
        <w:t xml:space="preserve"> </w:t>
      </w:r>
    </w:p>
    <w:p w:rsidR="00E07119" w:rsidRDefault="00A45040" w:rsidP="00DD3C5E">
      <w:pPr>
        <w:autoSpaceDE w:val="0"/>
        <w:autoSpaceDN w:val="0"/>
        <w:adjustRightInd w:val="0"/>
        <w:spacing w:line="440" w:lineRule="exact"/>
        <w:ind w:left="280" w:hangingChars="100" w:hanging="280"/>
        <w:rPr>
          <w:rFonts w:ascii="標楷體" w:eastAsia="標楷體" w:hAnsi="標楷體" w:cs="Calibri"/>
          <w:b/>
          <w:sz w:val="28"/>
          <w:szCs w:val="28"/>
        </w:rPr>
      </w:pPr>
      <w:r>
        <w:rPr>
          <w:rFonts w:ascii="標楷體" w:eastAsia="標楷體" w:hAnsi="標楷體" w:cs="Calibri" w:hint="eastAsia"/>
          <w:b/>
          <w:sz w:val="28"/>
          <w:szCs w:val="28"/>
        </w:rPr>
        <w:t xml:space="preserve">  </w:t>
      </w:r>
      <w:r w:rsidR="00E07119">
        <w:rPr>
          <w:rFonts w:ascii="標楷體" w:eastAsia="標楷體" w:hAnsi="標楷體" w:cs="Calibri" w:hint="eastAsia"/>
          <w:b/>
          <w:sz w:val="28"/>
          <w:szCs w:val="28"/>
        </w:rPr>
        <w:t xml:space="preserve"> </w:t>
      </w:r>
      <w:r w:rsidR="00EF44A9" w:rsidRPr="00EF44A9">
        <w:rPr>
          <w:rFonts w:ascii="標楷體" w:eastAsia="標楷體" w:hAnsi="標楷體" w:cs="Calibri" w:hint="eastAsia"/>
          <w:b/>
          <w:sz w:val="28"/>
          <w:szCs w:val="28"/>
        </w:rPr>
        <w:t>網建置「退休公教</w:t>
      </w:r>
      <w:proofErr w:type="gramStart"/>
      <w:r w:rsidR="00EF44A9" w:rsidRPr="00EF44A9">
        <w:rPr>
          <w:rFonts w:ascii="標楷體" w:eastAsia="標楷體" w:hAnsi="標楷體" w:cs="Calibri" w:hint="eastAsia"/>
          <w:b/>
          <w:sz w:val="28"/>
          <w:szCs w:val="28"/>
        </w:rPr>
        <w:t>志工媒合</w:t>
      </w:r>
      <w:proofErr w:type="gramEnd"/>
      <w:r w:rsidR="00EF44A9" w:rsidRPr="00EF44A9">
        <w:rPr>
          <w:rFonts w:ascii="標楷體" w:eastAsia="標楷體" w:hAnsi="標楷體" w:cs="Calibri" w:hint="eastAsia"/>
          <w:b/>
          <w:sz w:val="28"/>
          <w:szCs w:val="28"/>
        </w:rPr>
        <w:t>專區」，於辦理志願服務及召募志工時，多加參考運</w:t>
      </w:r>
    </w:p>
    <w:p w:rsidR="00EF44A9" w:rsidRPr="00EF44A9" w:rsidRDefault="00A45040" w:rsidP="00DD3C5E">
      <w:pPr>
        <w:autoSpaceDE w:val="0"/>
        <w:autoSpaceDN w:val="0"/>
        <w:adjustRightInd w:val="0"/>
        <w:spacing w:line="440" w:lineRule="exact"/>
        <w:ind w:left="280" w:hangingChars="100" w:hanging="280"/>
        <w:rPr>
          <w:rFonts w:ascii="標楷體" w:eastAsia="標楷體" w:hAnsi="標楷體" w:cs="Calibri"/>
          <w:b/>
          <w:sz w:val="28"/>
          <w:szCs w:val="28"/>
        </w:rPr>
      </w:pPr>
      <w:r>
        <w:rPr>
          <w:rFonts w:ascii="標楷體" w:eastAsia="標楷體" w:hAnsi="標楷體" w:cs="Calibri" w:hint="eastAsia"/>
          <w:b/>
          <w:sz w:val="28"/>
          <w:szCs w:val="28"/>
        </w:rPr>
        <w:t xml:space="preserve">   </w:t>
      </w:r>
      <w:r w:rsidR="00EF44A9" w:rsidRPr="00EF44A9">
        <w:rPr>
          <w:rFonts w:ascii="標楷體" w:eastAsia="標楷體" w:hAnsi="標楷體" w:cs="Calibri" w:hint="eastAsia"/>
          <w:b/>
          <w:sz w:val="28"/>
          <w:szCs w:val="28"/>
        </w:rPr>
        <w:t>用，以豐富退休公教人員生活及提升公共服務品質。</w:t>
      </w:r>
    </w:p>
    <w:p w:rsidR="00E07119" w:rsidRDefault="00E07119" w:rsidP="00DD3C5E">
      <w:pPr>
        <w:spacing w:line="440" w:lineRule="exact"/>
        <w:ind w:left="280" w:hangingChars="100" w:hanging="280"/>
        <w:rPr>
          <w:rFonts w:ascii="標楷體" w:eastAsia="標楷體" w:hAnsi="標楷體" w:cs="Calibri"/>
          <w:b/>
          <w:sz w:val="28"/>
          <w:szCs w:val="28"/>
        </w:rPr>
      </w:pPr>
      <w:r>
        <w:rPr>
          <w:rFonts w:ascii="標楷體" w:eastAsia="標楷體" w:hAnsi="標楷體" w:cs="Calibri" w:hint="eastAsia"/>
          <w:b/>
          <w:sz w:val="28"/>
          <w:szCs w:val="28"/>
        </w:rPr>
        <w:t>五、</w:t>
      </w:r>
      <w:r w:rsidR="00EF44A9" w:rsidRPr="00EF44A9">
        <w:rPr>
          <w:rFonts w:ascii="標楷體" w:eastAsia="標楷體" w:hAnsi="標楷體" w:cs="Calibri"/>
          <w:b/>
          <w:sz w:val="28"/>
          <w:szCs w:val="28"/>
        </w:rPr>
        <w:t>屏東縣政府暨所屬機關學校員工協助方案配合縣長施政理念及因應同仁需求建</w:t>
      </w:r>
    </w:p>
    <w:p w:rsidR="00E07119" w:rsidRDefault="00A45040" w:rsidP="00DD3C5E">
      <w:pPr>
        <w:spacing w:line="440" w:lineRule="exact"/>
        <w:ind w:left="280" w:hangingChars="100" w:hanging="280"/>
        <w:rPr>
          <w:rFonts w:ascii="標楷體" w:eastAsia="標楷體" w:hAnsi="標楷體" w:cs="Calibri"/>
          <w:b/>
          <w:sz w:val="28"/>
          <w:szCs w:val="28"/>
        </w:rPr>
      </w:pPr>
      <w:r>
        <w:rPr>
          <w:rFonts w:ascii="標楷體" w:eastAsia="標楷體" w:hAnsi="標楷體" w:cs="Calibri" w:hint="eastAsia"/>
          <w:b/>
          <w:sz w:val="28"/>
          <w:szCs w:val="28"/>
        </w:rPr>
        <w:t xml:space="preserve">  </w:t>
      </w:r>
      <w:r w:rsidR="00E07119">
        <w:rPr>
          <w:rFonts w:ascii="標楷體" w:eastAsia="標楷體" w:hAnsi="標楷體" w:cs="Calibri" w:hint="eastAsia"/>
          <w:b/>
          <w:sz w:val="28"/>
          <w:szCs w:val="28"/>
        </w:rPr>
        <w:t xml:space="preserve"> </w:t>
      </w:r>
      <w:r w:rsidR="00EF44A9" w:rsidRPr="00EF44A9">
        <w:rPr>
          <w:rFonts w:ascii="標楷體" w:eastAsia="標楷體" w:hAnsi="標楷體" w:cs="Calibri"/>
          <w:b/>
          <w:sz w:val="28"/>
          <w:szCs w:val="28"/>
        </w:rPr>
        <w:t>立合宜之員工協助機制。 一、工作面提供縣府及所屬機關學校員工心理協談服</w:t>
      </w:r>
    </w:p>
    <w:p w:rsidR="00A45040" w:rsidRDefault="00A45040" w:rsidP="00DD3C5E">
      <w:pPr>
        <w:spacing w:line="440" w:lineRule="exact"/>
        <w:ind w:left="280" w:hangingChars="100" w:hanging="280"/>
        <w:rPr>
          <w:rFonts w:ascii="標楷體" w:eastAsia="標楷體" w:hAnsi="標楷體" w:cs="Calibri"/>
          <w:b/>
          <w:sz w:val="28"/>
          <w:szCs w:val="28"/>
        </w:rPr>
      </w:pPr>
      <w:r>
        <w:rPr>
          <w:rFonts w:ascii="標楷體" w:eastAsia="標楷體" w:hAnsi="標楷體" w:cs="Calibri" w:hint="eastAsia"/>
          <w:b/>
          <w:sz w:val="28"/>
          <w:szCs w:val="28"/>
        </w:rPr>
        <w:t xml:space="preserve">  </w:t>
      </w:r>
      <w:r w:rsidR="00E07119">
        <w:rPr>
          <w:rFonts w:ascii="標楷體" w:eastAsia="標楷體" w:hAnsi="標楷體" w:cs="Calibri" w:hint="eastAsia"/>
          <w:b/>
          <w:sz w:val="28"/>
          <w:szCs w:val="28"/>
        </w:rPr>
        <w:t xml:space="preserve"> </w:t>
      </w:r>
      <w:proofErr w:type="gramStart"/>
      <w:r w:rsidR="00EF44A9" w:rsidRPr="00EF44A9">
        <w:rPr>
          <w:rFonts w:ascii="標楷體" w:eastAsia="標楷體" w:hAnsi="標楷體" w:cs="Calibri"/>
          <w:b/>
          <w:sz w:val="28"/>
          <w:szCs w:val="28"/>
        </w:rPr>
        <w:t>務</w:t>
      </w:r>
      <w:proofErr w:type="gramEnd"/>
      <w:r w:rsidR="00EF44A9" w:rsidRPr="00EF44A9">
        <w:rPr>
          <w:rFonts w:ascii="標楷體" w:eastAsia="標楷體" w:hAnsi="標楷體" w:cs="Calibri"/>
          <w:b/>
          <w:sz w:val="28"/>
          <w:szCs w:val="28"/>
        </w:rPr>
        <w:t>設置EAP專線(8585幫我幫我)二、生活面</w:t>
      </w:r>
      <w:r w:rsidR="00EF44A9" w:rsidRPr="00EF44A9">
        <w:rPr>
          <w:rFonts w:ascii="標楷體" w:eastAsia="標楷體" w:hAnsi="標楷體" w:cs="Calibri" w:hint="eastAsia"/>
          <w:b/>
          <w:sz w:val="28"/>
          <w:szCs w:val="28"/>
        </w:rPr>
        <w:t>上提供</w:t>
      </w:r>
      <w:r w:rsidR="00EF44A9" w:rsidRPr="00EF44A9">
        <w:rPr>
          <w:rFonts w:ascii="標楷體" w:eastAsia="標楷體" w:hAnsi="標楷體" w:cs="Calibri"/>
          <w:b/>
          <w:sz w:val="28"/>
          <w:szCs w:val="28"/>
        </w:rPr>
        <w:t>法律支持服務</w:t>
      </w:r>
      <w:r w:rsidR="00EF44A9" w:rsidRPr="00EF44A9">
        <w:rPr>
          <w:rFonts w:ascii="標楷體" w:eastAsia="標楷體" w:hAnsi="標楷體" w:cs="Calibri" w:hint="eastAsia"/>
          <w:b/>
          <w:sz w:val="28"/>
          <w:szCs w:val="28"/>
        </w:rPr>
        <w:t>、</w:t>
      </w:r>
      <w:r w:rsidR="00EF44A9" w:rsidRPr="00EF44A9">
        <w:rPr>
          <w:rFonts w:ascii="標楷體" w:eastAsia="標楷體" w:hAnsi="標楷體" w:cs="Calibri"/>
          <w:b/>
          <w:sz w:val="28"/>
          <w:szCs w:val="28"/>
        </w:rPr>
        <w:t>財務規劃三、</w:t>
      </w:r>
      <w:r>
        <w:rPr>
          <w:rFonts w:ascii="標楷體" w:eastAsia="標楷體" w:hAnsi="標楷體" w:cs="Calibri" w:hint="eastAsia"/>
          <w:b/>
          <w:sz w:val="28"/>
          <w:szCs w:val="28"/>
        </w:rPr>
        <w:t xml:space="preserve"> </w:t>
      </w:r>
    </w:p>
    <w:p w:rsidR="00A45040" w:rsidRDefault="00A45040" w:rsidP="00DD3C5E">
      <w:pPr>
        <w:spacing w:line="440" w:lineRule="exact"/>
        <w:ind w:left="280" w:hangingChars="100" w:hanging="280"/>
        <w:rPr>
          <w:rFonts w:ascii="標楷體" w:eastAsia="標楷體" w:hAnsi="標楷體" w:cs="Calibri"/>
          <w:b/>
          <w:sz w:val="28"/>
          <w:szCs w:val="28"/>
        </w:rPr>
      </w:pPr>
      <w:r>
        <w:rPr>
          <w:rFonts w:ascii="標楷體" w:eastAsia="標楷體" w:hAnsi="標楷體" w:cs="Calibri" w:hint="eastAsia"/>
          <w:b/>
          <w:sz w:val="28"/>
          <w:szCs w:val="28"/>
        </w:rPr>
        <w:t xml:space="preserve">   </w:t>
      </w:r>
      <w:r w:rsidR="00EF44A9" w:rsidRPr="00EF44A9">
        <w:rPr>
          <w:rFonts w:ascii="標楷體" w:eastAsia="標楷體" w:hAnsi="標楷體" w:cs="Calibri"/>
          <w:b/>
          <w:sz w:val="28"/>
          <w:szCs w:val="28"/>
        </w:rPr>
        <w:t>健康面</w:t>
      </w:r>
      <w:r w:rsidR="00EF44A9" w:rsidRPr="00EF44A9">
        <w:rPr>
          <w:rFonts w:ascii="標楷體" w:eastAsia="標楷體" w:hAnsi="標楷體" w:cs="Calibri" w:hint="eastAsia"/>
          <w:b/>
          <w:sz w:val="28"/>
          <w:szCs w:val="28"/>
        </w:rPr>
        <w:t>上</w:t>
      </w:r>
      <w:r w:rsidR="00EF44A9" w:rsidRPr="00EF44A9">
        <w:rPr>
          <w:rFonts w:ascii="標楷體" w:eastAsia="標楷體" w:hAnsi="標楷體" w:cs="Calibri"/>
          <w:b/>
          <w:sz w:val="28"/>
          <w:szCs w:val="28"/>
        </w:rPr>
        <w:t>辦理健康管理等身心健康相關講座</w:t>
      </w:r>
      <w:r w:rsidR="00EF44A9" w:rsidRPr="00EF44A9">
        <w:rPr>
          <w:rFonts w:ascii="標楷體" w:eastAsia="標楷體" w:hAnsi="標楷體" w:cs="Calibri" w:hint="eastAsia"/>
          <w:b/>
          <w:sz w:val="28"/>
          <w:szCs w:val="28"/>
        </w:rPr>
        <w:t>，</w:t>
      </w:r>
      <w:r w:rsidR="00EF44A9" w:rsidRPr="00EF44A9">
        <w:rPr>
          <w:rFonts w:ascii="標楷體" w:eastAsia="標楷體" w:hAnsi="標楷體" w:cs="Calibri"/>
          <w:b/>
          <w:sz w:val="28"/>
          <w:szCs w:val="28"/>
        </w:rPr>
        <w:t>整合本府衛生局社區心衛中心之</w:t>
      </w:r>
    </w:p>
    <w:p w:rsidR="00A45040" w:rsidRDefault="00A45040" w:rsidP="00A45040">
      <w:pPr>
        <w:spacing w:line="440" w:lineRule="exact"/>
        <w:ind w:left="280" w:hangingChars="100" w:hanging="280"/>
        <w:rPr>
          <w:rFonts w:ascii="標楷體" w:eastAsia="標楷體" w:hAnsi="標楷體" w:cs="Calibri"/>
          <w:b/>
          <w:sz w:val="28"/>
          <w:szCs w:val="28"/>
        </w:rPr>
      </w:pPr>
      <w:r>
        <w:rPr>
          <w:rFonts w:ascii="標楷體" w:eastAsia="標楷體" w:hAnsi="標楷體" w:cs="Calibri" w:hint="eastAsia"/>
          <w:b/>
          <w:sz w:val="28"/>
          <w:szCs w:val="28"/>
        </w:rPr>
        <w:t xml:space="preserve">   </w:t>
      </w:r>
      <w:r w:rsidR="00EF44A9" w:rsidRPr="00EF44A9">
        <w:rPr>
          <w:rFonts w:ascii="標楷體" w:eastAsia="標楷體" w:hAnsi="標楷體" w:cs="Calibri"/>
          <w:b/>
          <w:sz w:val="28"/>
          <w:szCs w:val="28"/>
        </w:rPr>
        <w:t>心理衛生健康促進專區、精神醫療資源、心理諮商資源、心理衛生服務，提供</w:t>
      </w:r>
    </w:p>
    <w:p w:rsidR="00F67936" w:rsidRDefault="00EF44A9" w:rsidP="00E47902">
      <w:pPr>
        <w:spacing w:line="440" w:lineRule="exact"/>
        <w:ind w:firstLineChars="150" w:firstLine="420"/>
        <w:rPr>
          <w:rFonts w:ascii="標楷體" w:eastAsia="標楷體" w:hAnsi="標楷體" w:cs="Calibri"/>
          <w:b/>
          <w:sz w:val="28"/>
          <w:szCs w:val="28"/>
        </w:rPr>
      </w:pPr>
      <w:r w:rsidRPr="00EF44A9">
        <w:rPr>
          <w:rFonts w:ascii="標楷體" w:eastAsia="標楷體" w:hAnsi="標楷體" w:cs="Calibri"/>
          <w:b/>
          <w:sz w:val="28"/>
          <w:szCs w:val="28"/>
        </w:rPr>
        <w:t>同仁專業心理健</w:t>
      </w:r>
      <w:r w:rsidR="00DD3C5E">
        <w:rPr>
          <w:rFonts w:ascii="標楷體" w:eastAsia="標楷體" w:hAnsi="標楷體" w:cs="Calibri" w:hint="eastAsia"/>
          <w:b/>
          <w:sz w:val="28"/>
          <w:szCs w:val="28"/>
        </w:rPr>
        <w:t>康。</w:t>
      </w:r>
    </w:p>
    <w:p w:rsidR="00A45040" w:rsidRDefault="00A45040" w:rsidP="00E47902">
      <w:pPr>
        <w:spacing w:line="440" w:lineRule="exact"/>
        <w:ind w:left="420" w:hangingChars="150" w:hanging="420"/>
        <w:rPr>
          <w:rFonts w:ascii="標楷體" w:eastAsia="標楷體" w:hAnsi="標楷體" w:cs="Calibri"/>
          <w:b/>
          <w:sz w:val="28"/>
          <w:szCs w:val="28"/>
        </w:rPr>
      </w:pPr>
      <w:r>
        <w:rPr>
          <w:rFonts w:ascii="標楷體" w:eastAsia="標楷體" w:hAnsi="標楷體" w:cs="Calibri" w:hint="eastAsia"/>
          <w:b/>
          <w:sz w:val="28"/>
          <w:szCs w:val="28"/>
        </w:rPr>
        <w:t>六、林邊國小承辦林邊鄉教育會業務，請我告知各位同仁如果想加入</w:t>
      </w:r>
      <w:r w:rsidR="00D22001">
        <w:rPr>
          <w:rFonts w:ascii="標楷體" w:eastAsia="標楷體" w:hAnsi="標楷體" w:cs="Calibri" w:hint="eastAsia"/>
          <w:b/>
          <w:sz w:val="28"/>
          <w:szCs w:val="28"/>
        </w:rPr>
        <w:t>，</w:t>
      </w:r>
      <w:r>
        <w:rPr>
          <w:rFonts w:ascii="標楷體" w:eastAsia="標楷體" w:hAnsi="標楷體" w:cs="Calibri" w:hint="eastAsia"/>
          <w:b/>
          <w:sz w:val="28"/>
          <w:szCs w:val="28"/>
        </w:rPr>
        <w:t>請於3月5日前繳交500元</w:t>
      </w:r>
      <w:r w:rsidR="00D22001">
        <w:rPr>
          <w:rFonts w:ascii="標楷體" w:eastAsia="標楷體" w:hAnsi="標楷體" w:cs="Calibri" w:hint="eastAsia"/>
          <w:b/>
          <w:sz w:val="28"/>
          <w:szCs w:val="28"/>
        </w:rPr>
        <w:t>會費。</w:t>
      </w:r>
    </w:p>
    <w:p w:rsidR="00DD3C5E" w:rsidRDefault="00DD3C5E" w:rsidP="00DD3C5E">
      <w:pPr>
        <w:spacing w:line="440" w:lineRule="exact"/>
        <w:ind w:left="280" w:hangingChars="100" w:hanging="280"/>
        <w:rPr>
          <w:rFonts w:ascii="標楷體" w:eastAsia="標楷體" w:hAnsi="標楷體"/>
          <w:b/>
          <w:sz w:val="28"/>
          <w:szCs w:val="28"/>
        </w:rPr>
      </w:pPr>
    </w:p>
    <w:p w:rsidR="00E07119" w:rsidRPr="00EF44A9" w:rsidRDefault="00E07119" w:rsidP="00DD3C5E">
      <w:pPr>
        <w:spacing w:line="440" w:lineRule="exact"/>
        <w:ind w:left="280" w:hangingChars="100" w:hanging="280"/>
        <w:rPr>
          <w:rFonts w:ascii="標楷體" w:eastAsia="標楷體" w:hAnsi="標楷體"/>
          <w:b/>
          <w:sz w:val="28"/>
          <w:szCs w:val="28"/>
        </w:rPr>
      </w:pPr>
    </w:p>
    <w:p w:rsidR="000A0857" w:rsidRDefault="000A0857" w:rsidP="000A0857">
      <w:pPr>
        <w:rPr>
          <w:rFonts w:ascii="標楷體" w:eastAsia="標楷體" w:hAnsi="標楷體"/>
          <w:b/>
          <w:sz w:val="40"/>
          <w:szCs w:val="40"/>
        </w:rPr>
      </w:pPr>
      <w:proofErr w:type="gramStart"/>
      <w:r>
        <w:rPr>
          <w:rFonts w:ascii="標楷體" w:eastAsia="標楷體" w:hAnsi="標楷體" w:hint="eastAsia"/>
          <w:b/>
          <w:sz w:val="40"/>
          <w:szCs w:val="40"/>
        </w:rPr>
        <w:t>＊</w:t>
      </w:r>
      <w:proofErr w:type="gramEnd"/>
      <w:r>
        <w:rPr>
          <w:rFonts w:ascii="標楷體" w:eastAsia="標楷體" w:hAnsi="標楷體" w:hint="eastAsia"/>
          <w:b/>
          <w:sz w:val="40"/>
          <w:szCs w:val="40"/>
        </w:rPr>
        <w:t>校長總結</w:t>
      </w:r>
      <w:r w:rsidRPr="007F7362">
        <w:rPr>
          <w:rFonts w:ascii="標楷體" w:eastAsia="標楷體" w:hAnsi="標楷體" w:hint="eastAsia"/>
          <w:b/>
          <w:sz w:val="40"/>
          <w:szCs w:val="40"/>
        </w:rPr>
        <w:t>:</w:t>
      </w:r>
    </w:p>
    <w:p w:rsidR="000A0857" w:rsidRDefault="00E07119" w:rsidP="000A0857">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一、</w:t>
      </w:r>
      <w:r w:rsidR="000A0857">
        <w:rPr>
          <w:rFonts w:ascii="標楷體" w:eastAsia="標楷體" w:hAnsi="標楷體" w:cs="Times New Roman" w:hint="eastAsia"/>
          <w:b/>
          <w:sz w:val="28"/>
          <w:szCs w:val="28"/>
        </w:rPr>
        <w:t>新的學年開始，請各處室主任繼續管控各項工作的進行，以利校務的順利</w:t>
      </w:r>
    </w:p>
    <w:p w:rsidR="000A0857" w:rsidRDefault="000A0857" w:rsidP="000A0857">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00E07119">
        <w:rPr>
          <w:rFonts w:ascii="標楷體" w:eastAsia="標楷體" w:hAnsi="標楷體" w:cs="Times New Roman" w:hint="eastAsia"/>
          <w:b/>
          <w:sz w:val="28"/>
          <w:szCs w:val="28"/>
        </w:rPr>
        <w:t xml:space="preserve"> </w:t>
      </w:r>
      <w:r>
        <w:rPr>
          <w:rFonts w:ascii="標楷體" w:eastAsia="標楷體" w:hAnsi="標楷體" w:cs="Times New Roman" w:hint="eastAsia"/>
          <w:b/>
          <w:sz w:val="28"/>
          <w:szCs w:val="28"/>
        </w:rPr>
        <w:t xml:space="preserve"> 運作。</w:t>
      </w:r>
    </w:p>
    <w:p w:rsidR="000A0857" w:rsidRDefault="00E07119" w:rsidP="000A0857">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二、</w:t>
      </w:r>
      <w:r w:rsidR="000A0857">
        <w:rPr>
          <w:rFonts w:ascii="標楷體" w:eastAsia="標楷體" w:hAnsi="標楷體" w:cs="Times New Roman" w:hint="eastAsia"/>
          <w:b/>
          <w:sz w:val="28"/>
          <w:szCs w:val="28"/>
        </w:rPr>
        <w:t>關於校外教學工作人員的數量，集合各處室意見後，</w:t>
      </w:r>
      <w:proofErr w:type="gramStart"/>
      <w:r w:rsidR="000A0857">
        <w:rPr>
          <w:rFonts w:ascii="標楷體" w:eastAsia="標楷體" w:hAnsi="標楷體" w:cs="Times New Roman" w:hint="eastAsia"/>
          <w:b/>
          <w:sz w:val="28"/>
          <w:szCs w:val="28"/>
        </w:rPr>
        <w:t>決定匡列承辦</w:t>
      </w:r>
      <w:proofErr w:type="gramEnd"/>
      <w:r w:rsidR="000A0857">
        <w:rPr>
          <w:rFonts w:ascii="標楷體" w:eastAsia="標楷體" w:hAnsi="標楷體" w:cs="Times New Roman" w:hint="eastAsia"/>
          <w:b/>
          <w:sz w:val="28"/>
          <w:szCs w:val="28"/>
        </w:rPr>
        <w:t>處室的</w:t>
      </w:r>
    </w:p>
    <w:p w:rsidR="000A0857" w:rsidRDefault="000A0857" w:rsidP="000A0857">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00E07119">
        <w:rPr>
          <w:rFonts w:ascii="標楷體" w:eastAsia="標楷體" w:hAnsi="標楷體" w:cs="Times New Roman" w:hint="eastAsia"/>
          <w:b/>
          <w:sz w:val="28"/>
          <w:szCs w:val="28"/>
        </w:rPr>
        <w:t xml:space="preserve"> </w:t>
      </w:r>
      <w:r>
        <w:rPr>
          <w:rFonts w:ascii="標楷體" w:eastAsia="標楷體" w:hAnsi="標楷體" w:cs="Times New Roman" w:hint="eastAsia"/>
          <w:b/>
          <w:sz w:val="28"/>
          <w:szCs w:val="28"/>
        </w:rPr>
        <w:t>主任、組長、導師及其他相關人員為工作人員，</w:t>
      </w:r>
      <w:proofErr w:type="gramStart"/>
      <w:r>
        <w:rPr>
          <w:rFonts w:ascii="標楷體" w:eastAsia="標楷體" w:hAnsi="標楷體" w:cs="Times New Roman" w:hint="eastAsia"/>
          <w:b/>
          <w:sz w:val="28"/>
          <w:szCs w:val="28"/>
        </w:rPr>
        <w:t>以利控管</w:t>
      </w:r>
      <w:proofErr w:type="gramEnd"/>
      <w:r>
        <w:rPr>
          <w:rFonts w:ascii="標楷體" w:eastAsia="標楷體" w:hAnsi="標楷體" w:cs="Times New Roman" w:hint="eastAsia"/>
          <w:b/>
          <w:sz w:val="28"/>
          <w:szCs w:val="28"/>
        </w:rPr>
        <w:t>預算，並作為下</w:t>
      </w:r>
    </w:p>
    <w:p w:rsidR="000A0857" w:rsidRDefault="000A0857" w:rsidP="000A0857">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00E07119">
        <w:rPr>
          <w:rFonts w:ascii="標楷體" w:eastAsia="標楷體" w:hAnsi="標楷體" w:cs="Times New Roman" w:hint="eastAsia"/>
          <w:b/>
          <w:sz w:val="28"/>
          <w:szCs w:val="28"/>
        </w:rPr>
        <w:t xml:space="preserve"> </w:t>
      </w:r>
      <w:r>
        <w:rPr>
          <w:rFonts w:ascii="標楷體" w:eastAsia="標楷體" w:hAnsi="標楷體" w:cs="Times New Roman" w:hint="eastAsia"/>
          <w:b/>
          <w:sz w:val="28"/>
          <w:szCs w:val="28"/>
        </w:rPr>
        <w:t xml:space="preserve"> 任主計主任做預算的依據。</w:t>
      </w:r>
    </w:p>
    <w:p w:rsidR="000A0857" w:rsidRDefault="00E07119" w:rsidP="000A0857">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三</w:t>
      </w:r>
      <w:r w:rsidR="000A0857">
        <w:rPr>
          <w:rFonts w:ascii="標楷體" w:eastAsia="標楷體" w:hAnsi="標楷體" w:cs="Times New Roman" w:hint="eastAsia"/>
          <w:b/>
          <w:sz w:val="28"/>
          <w:szCs w:val="28"/>
        </w:rPr>
        <w:t>、關於110學年度新生班的導師，希望學</w:t>
      </w:r>
      <w:proofErr w:type="gramStart"/>
      <w:r w:rsidR="000A0857">
        <w:rPr>
          <w:rFonts w:ascii="標楷體" w:eastAsia="標楷體" w:hAnsi="標楷體" w:cs="Times New Roman" w:hint="eastAsia"/>
          <w:b/>
          <w:sz w:val="28"/>
          <w:szCs w:val="28"/>
        </w:rPr>
        <w:t>務</w:t>
      </w:r>
      <w:proofErr w:type="gramEnd"/>
      <w:r w:rsidR="000A0857">
        <w:rPr>
          <w:rFonts w:ascii="標楷體" w:eastAsia="標楷體" w:hAnsi="標楷體" w:cs="Times New Roman" w:hint="eastAsia"/>
          <w:b/>
          <w:sz w:val="28"/>
          <w:szCs w:val="28"/>
        </w:rPr>
        <w:t>處於2月</w:t>
      </w:r>
      <w:r>
        <w:rPr>
          <w:rFonts w:ascii="標楷體" w:eastAsia="標楷體" w:hAnsi="標楷體" w:cs="Times New Roman" w:hint="eastAsia"/>
          <w:b/>
          <w:sz w:val="28"/>
          <w:szCs w:val="28"/>
        </w:rPr>
        <w:t>18</w:t>
      </w:r>
      <w:r w:rsidR="000A0857">
        <w:rPr>
          <w:rFonts w:ascii="標楷體" w:eastAsia="標楷體" w:hAnsi="標楷體" w:cs="Times New Roman" w:hint="eastAsia"/>
          <w:b/>
          <w:sz w:val="28"/>
          <w:szCs w:val="28"/>
        </w:rPr>
        <w:t>日校務會議後能產生</w:t>
      </w:r>
    </w:p>
    <w:p w:rsidR="000A0857" w:rsidRDefault="000A0857" w:rsidP="000A0857">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lastRenderedPageBreak/>
        <w:t xml:space="preserve">  </w:t>
      </w:r>
      <w:r w:rsidR="00E07119">
        <w:rPr>
          <w:rFonts w:ascii="標楷體" w:eastAsia="標楷體" w:hAnsi="標楷體" w:cs="Times New Roman" w:hint="eastAsia"/>
          <w:b/>
          <w:sz w:val="28"/>
          <w:szCs w:val="28"/>
        </w:rPr>
        <w:t xml:space="preserve"> </w:t>
      </w:r>
      <w:r>
        <w:rPr>
          <w:rFonts w:ascii="標楷體" w:eastAsia="標楷體" w:hAnsi="標楷體" w:cs="Times New Roman" w:hint="eastAsia"/>
          <w:b/>
          <w:sz w:val="28"/>
          <w:szCs w:val="28"/>
        </w:rPr>
        <w:t xml:space="preserve"> 序號以利抽籤。</w:t>
      </w:r>
    </w:p>
    <w:p w:rsidR="000A0857" w:rsidRDefault="00E07119" w:rsidP="000A0857">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四、</w:t>
      </w:r>
      <w:r w:rsidR="000A0857">
        <w:rPr>
          <w:rFonts w:ascii="標楷體" w:eastAsia="標楷體" w:hAnsi="標楷體" w:cs="Times New Roman" w:hint="eastAsia"/>
          <w:b/>
          <w:sz w:val="28"/>
          <w:szCs w:val="28"/>
        </w:rPr>
        <w:t>下學年的招生希望各處室主任有空能一起前往，期望110學年度能達到6</w:t>
      </w:r>
    </w:p>
    <w:p w:rsidR="00E07119" w:rsidRDefault="000A0857" w:rsidP="000A0857">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00E07119">
        <w:rPr>
          <w:rFonts w:ascii="標楷體" w:eastAsia="標楷體" w:hAnsi="標楷體" w:cs="Times New Roman" w:hint="eastAsia"/>
          <w:b/>
          <w:sz w:val="28"/>
          <w:szCs w:val="28"/>
        </w:rPr>
        <w:t xml:space="preserve"> </w:t>
      </w:r>
      <w:r>
        <w:rPr>
          <w:rFonts w:ascii="標楷體" w:eastAsia="標楷體" w:hAnsi="標楷體" w:cs="Times New Roman" w:hint="eastAsia"/>
          <w:b/>
          <w:sz w:val="28"/>
          <w:szCs w:val="28"/>
        </w:rPr>
        <w:t>班的目標，另外也請學</w:t>
      </w:r>
      <w:proofErr w:type="gramStart"/>
      <w:r>
        <w:rPr>
          <w:rFonts w:ascii="標楷體" w:eastAsia="標楷體" w:hAnsi="標楷體" w:cs="Times New Roman" w:hint="eastAsia"/>
          <w:b/>
          <w:sz w:val="28"/>
          <w:szCs w:val="28"/>
        </w:rPr>
        <w:t>務</w:t>
      </w:r>
      <w:proofErr w:type="gramEnd"/>
      <w:r>
        <w:rPr>
          <w:rFonts w:ascii="標楷體" w:eastAsia="標楷體" w:hAnsi="標楷體" w:cs="Times New Roman" w:hint="eastAsia"/>
          <w:b/>
          <w:sz w:val="28"/>
          <w:szCs w:val="28"/>
        </w:rPr>
        <w:t>處積極爭體育班的成立。其他大型活動都已列入</w:t>
      </w:r>
      <w:r w:rsidR="00E07119">
        <w:rPr>
          <w:rFonts w:ascii="標楷體" w:eastAsia="標楷體" w:hAnsi="標楷體" w:cs="Times New Roman" w:hint="eastAsia"/>
          <w:b/>
          <w:sz w:val="28"/>
          <w:szCs w:val="28"/>
        </w:rPr>
        <w:t xml:space="preserve"> </w:t>
      </w:r>
      <w:r>
        <w:rPr>
          <w:rFonts w:ascii="標楷體" w:eastAsia="標楷體" w:hAnsi="標楷體" w:cs="Times New Roman" w:hint="eastAsia"/>
          <w:b/>
          <w:sz w:val="28"/>
          <w:szCs w:val="28"/>
        </w:rPr>
        <w:t xml:space="preserve">   </w:t>
      </w:r>
    </w:p>
    <w:p w:rsidR="000A0857" w:rsidRPr="0037462C" w:rsidRDefault="00E07119" w:rsidP="000A0857">
      <w:pPr>
        <w:spacing w:line="440" w:lineRule="exact"/>
        <w:contextualSpacing/>
        <w:rPr>
          <w:rFonts w:ascii="標楷體" w:eastAsia="標楷體" w:hAnsi="標楷體" w:cs="Times New Roman"/>
          <w:b/>
          <w:sz w:val="28"/>
          <w:szCs w:val="28"/>
        </w:rPr>
      </w:pPr>
      <w:r>
        <w:rPr>
          <w:rFonts w:ascii="標楷體" w:eastAsia="標楷體" w:hAnsi="標楷體" w:cs="Times New Roman" w:hint="eastAsia"/>
          <w:b/>
          <w:sz w:val="28"/>
          <w:szCs w:val="28"/>
        </w:rPr>
        <w:t xml:space="preserve">    </w:t>
      </w:r>
      <w:r w:rsidR="000A0857">
        <w:rPr>
          <w:rFonts w:ascii="標楷體" w:eastAsia="標楷體" w:hAnsi="標楷體" w:cs="Times New Roman" w:hint="eastAsia"/>
          <w:b/>
          <w:sz w:val="28"/>
          <w:szCs w:val="28"/>
        </w:rPr>
        <w:t>行事曆，請各位夥伴注意，並齊力讓各項活動能順利圓滿完成。</w:t>
      </w:r>
    </w:p>
    <w:p w:rsidR="00BB54FF" w:rsidRDefault="00E47902" w:rsidP="00BB54FF">
      <w:pPr>
        <w:spacing w:line="440" w:lineRule="exact"/>
        <w:rPr>
          <w:rFonts w:ascii="標楷體" w:eastAsia="標楷體" w:hAnsi="標楷體" w:hint="eastAsia"/>
          <w:b/>
          <w:sz w:val="28"/>
          <w:szCs w:val="28"/>
        </w:rPr>
      </w:pPr>
      <w:r w:rsidRPr="00BB54FF">
        <w:rPr>
          <w:rFonts w:ascii="標楷體" w:eastAsia="標楷體" w:hAnsi="標楷體" w:hint="eastAsia"/>
          <w:b/>
          <w:sz w:val="28"/>
          <w:szCs w:val="28"/>
        </w:rPr>
        <w:t>五</w:t>
      </w:r>
      <w:r w:rsidR="00425200" w:rsidRPr="00BB54FF">
        <w:rPr>
          <w:rFonts w:ascii="標楷體" w:eastAsia="標楷體" w:hAnsi="標楷體" w:hint="eastAsia"/>
          <w:b/>
          <w:sz w:val="28"/>
          <w:szCs w:val="28"/>
        </w:rPr>
        <w:t>、</w:t>
      </w:r>
      <w:r w:rsidR="00BB54FF" w:rsidRPr="00BB54FF">
        <w:rPr>
          <w:rFonts w:ascii="標楷體" w:eastAsia="標楷體" w:hAnsi="標楷體" w:hint="eastAsia"/>
          <w:b/>
          <w:sz w:val="28"/>
          <w:szCs w:val="28"/>
        </w:rPr>
        <w:t>教育部決定延後開學，就是希望學校做好所有的防疫工作，所以總務處也請</w:t>
      </w:r>
      <w:r w:rsidR="00BB54FF">
        <w:rPr>
          <w:rFonts w:ascii="標楷體" w:eastAsia="標楷體" w:hAnsi="標楷體" w:hint="eastAsia"/>
          <w:b/>
          <w:sz w:val="28"/>
          <w:szCs w:val="28"/>
        </w:rPr>
        <w:t>鄉</w:t>
      </w:r>
    </w:p>
    <w:p w:rsidR="00BB54FF" w:rsidRDefault="00BB54FF" w:rsidP="00BB54FF">
      <w:pPr>
        <w:spacing w:line="440" w:lineRule="exact"/>
        <w:rPr>
          <w:rFonts w:ascii="標楷體" w:eastAsia="標楷體" w:hAnsi="標楷體" w:hint="eastAsia"/>
          <w:b/>
          <w:sz w:val="28"/>
          <w:szCs w:val="28"/>
        </w:rPr>
      </w:pPr>
      <w:r>
        <w:rPr>
          <w:rFonts w:ascii="標楷體" w:eastAsia="標楷體" w:hAnsi="標楷體" w:hint="eastAsia"/>
          <w:b/>
          <w:sz w:val="28"/>
          <w:szCs w:val="28"/>
        </w:rPr>
        <w:t xml:space="preserve">    </w:t>
      </w:r>
      <w:r w:rsidRPr="00BB54FF">
        <w:rPr>
          <w:rFonts w:ascii="標楷體" w:eastAsia="標楷體" w:hAnsi="標楷體" w:hint="eastAsia"/>
          <w:b/>
          <w:sz w:val="28"/>
          <w:szCs w:val="28"/>
        </w:rPr>
        <w:t>公所</w:t>
      </w:r>
      <w:r>
        <w:rPr>
          <w:rFonts w:ascii="標楷體" w:eastAsia="標楷體" w:hAnsi="標楷體" w:hint="eastAsia"/>
          <w:b/>
          <w:sz w:val="28"/>
          <w:szCs w:val="28"/>
        </w:rPr>
        <w:t>幫</w:t>
      </w:r>
      <w:r w:rsidRPr="00BB54FF">
        <w:rPr>
          <w:rFonts w:ascii="標楷體" w:eastAsia="標楷體" w:hAnsi="標楷體" w:hint="eastAsia"/>
          <w:b/>
          <w:sz w:val="28"/>
          <w:szCs w:val="28"/>
        </w:rPr>
        <w:t>校園</w:t>
      </w:r>
      <w:r>
        <w:rPr>
          <w:rFonts w:ascii="標楷體" w:eastAsia="標楷體" w:hAnsi="標楷體" w:hint="eastAsia"/>
          <w:b/>
          <w:sz w:val="28"/>
          <w:szCs w:val="28"/>
        </w:rPr>
        <w:t>作</w:t>
      </w:r>
      <w:r w:rsidRPr="00BB54FF">
        <w:rPr>
          <w:rFonts w:ascii="標楷體" w:eastAsia="標楷體" w:hAnsi="標楷體" w:hint="eastAsia"/>
          <w:b/>
          <w:sz w:val="28"/>
          <w:szCs w:val="28"/>
        </w:rPr>
        <w:t>全面消毒</w:t>
      </w:r>
      <w:r>
        <w:rPr>
          <w:rFonts w:ascii="標楷體" w:eastAsia="標楷體" w:hAnsi="標楷體" w:hint="eastAsia"/>
          <w:b/>
          <w:sz w:val="28"/>
          <w:szCs w:val="28"/>
        </w:rPr>
        <w:t>，</w:t>
      </w:r>
      <w:r w:rsidRPr="00BB54FF">
        <w:rPr>
          <w:rFonts w:ascii="標楷體" w:eastAsia="標楷體" w:hAnsi="標楷體" w:hint="eastAsia"/>
          <w:b/>
          <w:sz w:val="28"/>
          <w:szCs w:val="28"/>
        </w:rPr>
        <w:t>學校開學後2周內</w:t>
      </w:r>
      <w:r>
        <w:rPr>
          <w:rFonts w:ascii="標楷體" w:eastAsia="標楷體" w:hAnsi="標楷體" w:hint="eastAsia"/>
          <w:b/>
          <w:sz w:val="28"/>
          <w:szCs w:val="28"/>
        </w:rPr>
        <w:t>每</w:t>
      </w:r>
      <w:r w:rsidRPr="00BB54FF">
        <w:rPr>
          <w:rFonts w:ascii="標楷體" w:eastAsia="標楷體" w:hAnsi="標楷體" w:hint="eastAsia"/>
          <w:b/>
          <w:sz w:val="28"/>
          <w:szCs w:val="28"/>
        </w:rPr>
        <w:t>天都要</w:t>
      </w:r>
      <w:r>
        <w:rPr>
          <w:rFonts w:ascii="標楷體" w:eastAsia="標楷體" w:hAnsi="標楷體" w:hint="eastAsia"/>
          <w:b/>
          <w:sz w:val="28"/>
          <w:szCs w:val="28"/>
        </w:rPr>
        <w:t>幫</w:t>
      </w:r>
      <w:r w:rsidRPr="00BB54FF">
        <w:rPr>
          <w:rFonts w:ascii="標楷體" w:eastAsia="標楷體" w:hAnsi="標楷體" w:hint="eastAsia"/>
          <w:b/>
          <w:sz w:val="28"/>
          <w:szCs w:val="28"/>
        </w:rPr>
        <w:t>學生量體溫</w:t>
      </w:r>
      <w:r>
        <w:rPr>
          <w:rFonts w:ascii="標楷體" w:eastAsia="標楷體" w:hAnsi="標楷體" w:hint="eastAsia"/>
          <w:b/>
          <w:sz w:val="28"/>
          <w:szCs w:val="28"/>
        </w:rPr>
        <w:t>，</w:t>
      </w:r>
      <w:r w:rsidRPr="00BB54FF">
        <w:rPr>
          <w:rFonts w:ascii="標楷體" w:eastAsia="標楷體" w:hAnsi="標楷體" w:hint="eastAsia"/>
          <w:b/>
          <w:sz w:val="28"/>
          <w:szCs w:val="28"/>
        </w:rPr>
        <w:t>所以麻煩</w:t>
      </w:r>
    </w:p>
    <w:p w:rsidR="00EF44A9" w:rsidRDefault="00BB54FF" w:rsidP="00BB54FF">
      <w:pPr>
        <w:spacing w:line="440" w:lineRule="exact"/>
        <w:rPr>
          <w:rFonts w:ascii="標楷體" w:eastAsia="標楷體" w:hAnsi="標楷體" w:hint="eastAsia"/>
          <w:b/>
          <w:sz w:val="28"/>
          <w:szCs w:val="28"/>
        </w:rPr>
      </w:pPr>
      <w:r>
        <w:rPr>
          <w:rFonts w:ascii="標楷體" w:eastAsia="標楷體" w:hAnsi="標楷體" w:hint="eastAsia"/>
          <w:b/>
          <w:sz w:val="28"/>
          <w:szCs w:val="28"/>
        </w:rPr>
        <w:t xml:space="preserve">    值</w:t>
      </w:r>
      <w:proofErr w:type="gramStart"/>
      <w:r>
        <w:rPr>
          <w:rFonts w:ascii="標楷體" w:eastAsia="標楷體" w:hAnsi="標楷體" w:hint="eastAsia"/>
          <w:b/>
          <w:sz w:val="28"/>
          <w:szCs w:val="28"/>
        </w:rPr>
        <w:t>週</w:t>
      </w:r>
      <w:proofErr w:type="gramEnd"/>
      <w:r w:rsidRPr="00BB54FF">
        <w:rPr>
          <w:rFonts w:ascii="標楷體" w:eastAsia="標楷體" w:hAnsi="標楷體" w:hint="eastAsia"/>
          <w:b/>
          <w:sz w:val="28"/>
          <w:szCs w:val="28"/>
        </w:rPr>
        <w:t>導師能徹底執行這項工作</w:t>
      </w:r>
      <w:r>
        <w:rPr>
          <w:rFonts w:ascii="標楷體" w:eastAsia="標楷體" w:hAnsi="標楷體" w:hint="eastAsia"/>
          <w:b/>
          <w:sz w:val="28"/>
          <w:szCs w:val="28"/>
        </w:rPr>
        <w:t>，</w:t>
      </w:r>
      <w:r w:rsidRPr="00BB54FF">
        <w:rPr>
          <w:rFonts w:ascii="標楷體" w:eastAsia="標楷體" w:hAnsi="標楷體" w:hint="eastAsia"/>
          <w:b/>
          <w:sz w:val="28"/>
          <w:szCs w:val="28"/>
        </w:rPr>
        <w:t>辛苦各位夥伴</w:t>
      </w:r>
      <w:r>
        <w:rPr>
          <w:rFonts w:ascii="標楷體" w:eastAsia="標楷體" w:hAnsi="標楷體" w:hint="eastAsia"/>
          <w:b/>
          <w:sz w:val="28"/>
          <w:szCs w:val="28"/>
        </w:rPr>
        <w:t>。</w:t>
      </w:r>
    </w:p>
    <w:p w:rsidR="00BB54FF" w:rsidRDefault="00BB54FF" w:rsidP="00BB54FF">
      <w:pPr>
        <w:spacing w:line="440" w:lineRule="exact"/>
        <w:rPr>
          <w:rFonts w:ascii="標楷體" w:eastAsia="標楷體" w:hAnsi="標楷體" w:hint="eastAsia"/>
          <w:b/>
          <w:sz w:val="28"/>
          <w:szCs w:val="28"/>
        </w:rPr>
      </w:pPr>
      <w:r>
        <w:rPr>
          <w:rFonts w:ascii="標楷體" w:eastAsia="標楷體" w:hAnsi="標楷體" w:hint="eastAsia"/>
          <w:b/>
          <w:sz w:val="28"/>
          <w:szCs w:val="28"/>
        </w:rPr>
        <w:t>六、離9年級會考剩80幾天，請9年級</w:t>
      </w:r>
      <w:proofErr w:type="gramStart"/>
      <w:r>
        <w:rPr>
          <w:rFonts w:ascii="標楷體" w:eastAsia="標楷體" w:hAnsi="標楷體" w:hint="eastAsia"/>
          <w:b/>
          <w:sz w:val="28"/>
          <w:szCs w:val="28"/>
        </w:rPr>
        <w:t>導師跟任課</w:t>
      </w:r>
      <w:proofErr w:type="gramEnd"/>
      <w:r>
        <w:rPr>
          <w:rFonts w:ascii="標楷體" w:eastAsia="標楷體" w:hAnsi="標楷體" w:hint="eastAsia"/>
          <w:b/>
          <w:sz w:val="28"/>
          <w:szCs w:val="28"/>
        </w:rPr>
        <w:t>老師多費心思，尤其是數學科</w:t>
      </w:r>
    </w:p>
    <w:p w:rsidR="00BB54FF" w:rsidRDefault="00BB54FF" w:rsidP="00BB54FF">
      <w:pPr>
        <w:spacing w:line="440" w:lineRule="exact"/>
        <w:rPr>
          <w:rFonts w:ascii="標楷體" w:eastAsia="標楷體" w:hAnsi="標楷體" w:hint="eastAsia"/>
          <w:b/>
          <w:sz w:val="28"/>
          <w:szCs w:val="28"/>
        </w:rPr>
      </w:pPr>
      <w:r>
        <w:rPr>
          <w:rFonts w:ascii="標楷體" w:eastAsia="標楷體" w:hAnsi="標楷體" w:hint="eastAsia"/>
          <w:b/>
          <w:sz w:val="28"/>
          <w:szCs w:val="28"/>
        </w:rPr>
        <w:t xml:space="preserve">    期望能全面減C增A。</w:t>
      </w:r>
    </w:p>
    <w:p w:rsidR="00C10167" w:rsidRDefault="00C10167" w:rsidP="00BB54FF">
      <w:pPr>
        <w:spacing w:line="440" w:lineRule="exact"/>
        <w:rPr>
          <w:rFonts w:ascii="標楷體" w:eastAsia="標楷體" w:hAnsi="標楷體" w:hint="eastAsia"/>
          <w:b/>
          <w:sz w:val="28"/>
          <w:szCs w:val="28"/>
        </w:rPr>
      </w:pPr>
      <w:r>
        <w:rPr>
          <w:rFonts w:ascii="標楷體" w:eastAsia="標楷體" w:hAnsi="標楷體" w:hint="eastAsia"/>
          <w:b/>
          <w:sz w:val="28"/>
          <w:szCs w:val="28"/>
        </w:rPr>
        <w:t>七、關於下學年的招生，真的需要靠所有夥伴共同努力，才能達到6班的期望，接</w:t>
      </w:r>
    </w:p>
    <w:p w:rsidR="00C10167" w:rsidRDefault="00C10167" w:rsidP="00BB54FF">
      <w:pPr>
        <w:spacing w:line="440" w:lineRule="exact"/>
        <w:rPr>
          <w:rFonts w:ascii="標楷體" w:eastAsia="標楷體" w:hAnsi="標楷體" w:hint="eastAsia"/>
          <w:b/>
          <w:sz w:val="28"/>
          <w:szCs w:val="28"/>
        </w:rPr>
      </w:pPr>
      <w:r>
        <w:rPr>
          <w:rFonts w:ascii="標楷體" w:eastAsia="標楷體" w:hAnsi="標楷體" w:hint="eastAsia"/>
          <w:b/>
          <w:sz w:val="28"/>
          <w:szCs w:val="28"/>
        </w:rPr>
        <w:t xml:space="preserve">    下來幾年林邊區的國小畢業生人數會驟減，所以只有拿出更好的績效跟成果， </w:t>
      </w:r>
    </w:p>
    <w:p w:rsidR="00C10167" w:rsidRPr="00BB54FF" w:rsidRDefault="00C10167" w:rsidP="00BB54FF">
      <w:pPr>
        <w:spacing w:line="440" w:lineRule="exact"/>
        <w:rPr>
          <w:rFonts w:ascii="標楷體" w:eastAsia="標楷體" w:hAnsi="標楷體"/>
          <w:b/>
          <w:sz w:val="28"/>
          <w:szCs w:val="28"/>
        </w:rPr>
      </w:pPr>
      <w:r>
        <w:rPr>
          <w:rFonts w:ascii="標楷體" w:eastAsia="標楷體" w:hAnsi="標楷體" w:hint="eastAsia"/>
          <w:b/>
          <w:sz w:val="28"/>
          <w:szCs w:val="28"/>
        </w:rPr>
        <w:t xml:space="preserve">    才能留住學生還有吸引鄰近學區學生前來就讀。</w:t>
      </w:r>
    </w:p>
    <w:p w:rsidR="00E07119" w:rsidRPr="00BB54FF" w:rsidRDefault="00E07119">
      <w:pPr>
        <w:rPr>
          <w:rFonts w:ascii="標楷體" w:eastAsia="標楷體" w:hAnsi="標楷體"/>
          <w:b/>
          <w:sz w:val="28"/>
          <w:szCs w:val="28"/>
        </w:rPr>
      </w:pPr>
    </w:p>
    <w:p w:rsidR="00B402E1" w:rsidRPr="001B6EA1" w:rsidRDefault="00B402E1">
      <w:pPr>
        <w:rPr>
          <w:rFonts w:ascii="標楷體" w:eastAsia="標楷體" w:hAnsi="標楷體"/>
          <w:b/>
          <w:sz w:val="28"/>
          <w:szCs w:val="28"/>
        </w:rPr>
      </w:pPr>
    </w:p>
    <w:p w:rsidR="00EC0878" w:rsidRDefault="00EC0878">
      <w:pPr>
        <w:rPr>
          <w:rFonts w:ascii="標楷體" w:eastAsia="標楷體" w:hAnsi="標楷體"/>
          <w:b/>
          <w:sz w:val="28"/>
          <w:szCs w:val="28"/>
        </w:rPr>
      </w:pPr>
    </w:p>
    <w:p w:rsidR="00133141" w:rsidRDefault="00133141">
      <w:pPr>
        <w:rPr>
          <w:rFonts w:ascii="標楷體" w:eastAsia="標楷體" w:hAnsi="標楷體"/>
          <w:b/>
          <w:sz w:val="28"/>
          <w:szCs w:val="28"/>
        </w:rPr>
      </w:pPr>
    </w:p>
    <w:p w:rsidR="00133141" w:rsidRDefault="00133141">
      <w:pPr>
        <w:rPr>
          <w:rFonts w:ascii="標楷體" w:eastAsia="標楷體" w:hAnsi="標楷體"/>
          <w:b/>
          <w:sz w:val="28"/>
          <w:szCs w:val="28"/>
        </w:rPr>
      </w:pPr>
    </w:p>
    <w:p w:rsidR="00133141" w:rsidRDefault="00133141">
      <w:pPr>
        <w:rPr>
          <w:rFonts w:ascii="標楷體" w:eastAsia="標楷體" w:hAnsi="標楷體"/>
          <w:b/>
          <w:sz w:val="28"/>
          <w:szCs w:val="28"/>
        </w:rPr>
      </w:pPr>
    </w:p>
    <w:p w:rsidR="00133141" w:rsidRDefault="00133141">
      <w:pPr>
        <w:rPr>
          <w:rFonts w:ascii="標楷體" w:eastAsia="標楷體" w:hAnsi="標楷體"/>
          <w:b/>
          <w:sz w:val="28"/>
          <w:szCs w:val="28"/>
        </w:rPr>
      </w:pPr>
    </w:p>
    <w:p w:rsidR="00083CB4" w:rsidRDefault="00083CB4" w:rsidP="00F42E77">
      <w:pPr>
        <w:rPr>
          <w:rFonts w:ascii="標楷體" w:eastAsia="標楷體" w:hAnsi="標楷體" w:cs="Times New Roman"/>
        </w:rPr>
      </w:pPr>
    </w:p>
    <w:p w:rsidR="00C74586" w:rsidRDefault="00C74586"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B6577F" w:rsidRDefault="00B6577F" w:rsidP="00F42E77">
      <w:pPr>
        <w:rPr>
          <w:rFonts w:ascii="標楷體" w:eastAsia="標楷體" w:hAnsi="標楷體" w:cs="Times New Roman" w:hint="eastAsia"/>
        </w:rPr>
      </w:pPr>
    </w:p>
    <w:p w:rsidR="00E56D95" w:rsidRDefault="00E56D95" w:rsidP="00F42E77">
      <w:pPr>
        <w:rPr>
          <w:rFonts w:ascii="標楷體" w:eastAsia="標楷體" w:hAnsi="標楷體" w:cs="Times New Roman" w:hint="eastAsia"/>
        </w:rPr>
      </w:pPr>
    </w:p>
    <w:p w:rsidR="00E56D95" w:rsidRDefault="00E56D95" w:rsidP="00F42E77">
      <w:pPr>
        <w:rPr>
          <w:rFonts w:ascii="標楷體" w:eastAsia="標楷體" w:hAnsi="標楷體" w:cs="Times New Roman"/>
        </w:rPr>
      </w:pPr>
    </w:p>
    <w:p w:rsidR="00B6577F" w:rsidRDefault="00B6577F" w:rsidP="00F42E77">
      <w:pPr>
        <w:rPr>
          <w:rFonts w:ascii="標楷體" w:eastAsia="標楷體" w:hAnsi="標楷體" w:cs="Times New Roman"/>
        </w:rPr>
      </w:pPr>
    </w:p>
    <w:p w:rsidR="00B6577F" w:rsidRDefault="00B6577F"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rPr>
      </w:pPr>
    </w:p>
    <w:p w:rsidR="00D2100B" w:rsidRDefault="00D2100B" w:rsidP="00F42E77">
      <w:pPr>
        <w:rPr>
          <w:rFonts w:ascii="標楷體" w:eastAsia="標楷體" w:hAnsi="標楷體" w:cs="Times New Roman"/>
          <w:b/>
          <w:sz w:val="144"/>
          <w:szCs w:val="144"/>
        </w:rPr>
      </w:pPr>
      <w:r>
        <w:rPr>
          <w:rFonts w:ascii="標楷體" w:eastAsia="標楷體" w:hAnsi="標楷體" w:cs="Times New Roman" w:hint="eastAsia"/>
          <w:b/>
          <w:sz w:val="144"/>
          <w:szCs w:val="144"/>
        </w:rPr>
        <w:t xml:space="preserve">  </w:t>
      </w:r>
      <w:r w:rsidRPr="00D2100B">
        <w:rPr>
          <w:rFonts w:ascii="標楷體" w:eastAsia="標楷體" w:hAnsi="標楷體" w:cs="Times New Roman" w:hint="eastAsia"/>
          <w:b/>
          <w:sz w:val="144"/>
          <w:szCs w:val="144"/>
        </w:rPr>
        <w:t>教務處附件</w:t>
      </w:r>
    </w:p>
    <w:p w:rsidR="00D2100B" w:rsidRDefault="00D2100B" w:rsidP="00F42E77">
      <w:pPr>
        <w:rPr>
          <w:rFonts w:ascii="標楷體" w:eastAsia="標楷體" w:hAnsi="標楷體" w:cs="Times New Roman"/>
          <w:b/>
          <w:sz w:val="144"/>
          <w:szCs w:val="144"/>
        </w:rPr>
      </w:pPr>
    </w:p>
    <w:p w:rsidR="00D2100B" w:rsidRDefault="00D2100B" w:rsidP="00F42E77">
      <w:pPr>
        <w:rPr>
          <w:rFonts w:ascii="標楷體" w:eastAsia="標楷體" w:hAnsi="標楷體" w:cs="Times New Roman"/>
          <w:b/>
          <w:sz w:val="144"/>
          <w:szCs w:val="144"/>
        </w:rPr>
      </w:pPr>
    </w:p>
    <w:p w:rsidR="00D2100B" w:rsidRDefault="00D2100B" w:rsidP="00F42E77">
      <w:pPr>
        <w:rPr>
          <w:rFonts w:ascii="標楷體" w:eastAsia="標楷體" w:hAnsi="標楷體" w:cs="Times New Roman"/>
          <w:b/>
          <w:sz w:val="144"/>
          <w:szCs w:val="144"/>
        </w:rPr>
      </w:pPr>
    </w:p>
    <w:p w:rsidR="00B6577F" w:rsidRPr="00B6577F" w:rsidRDefault="00B6577F" w:rsidP="00F42E77">
      <w:pPr>
        <w:rPr>
          <w:rFonts w:ascii="標楷體" w:eastAsia="標楷體" w:hAnsi="標楷體" w:cs="Times New Roman"/>
          <w:b/>
          <w:sz w:val="28"/>
          <w:szCs w:val="28"/>
        </w:rPr>
      </w:pPr>
    </w:p>
    <w:p w:rsidR="00B6577F" w:rsidRDefault="00B6577F" w:rsidP="00F42E77">
      <w:pPr>
        <w:rPr>
          <w:rFonts w:ascii="新細明體" w:eastAsia="新細明體" w:hAnsi="新細明體" w:cs="Times New Roman" w:hint="eastAsia"/>
          <w:b/>
          <w:sz w:val="28"/>
          <w:szCs w:val="28"/>
        </w:rPr>
      </w:pPr>
    </w:p>
    <w:p w:rsidR="00E56D95" w:rsidRDefault="00E56D95" w:rsidP="00F42E77">
      <w:pPr>
        <w:rPr>
          <w:rFonts w:ascii="新細明體" w:eastAsia="新細明體" w:hAnsi="新細明體" w:cs="Times New Roman" w:hint="eastAsia"/>
          <w:b/>
          <w:sz w:val="28"/>
          <w:szCs w:val="28"/>
        </w:rPr>
      </w:pPr>
    </w:p>
    <w:p w:rsidR="00E56D95" w:rsidRDefault="00E56D95" w:rsidP="00F42E77">
      <w:pPr>
        <w:rPr>
          <w:rFonts w:ascii="新細明體" w:eastAsia="新細明體" w:hAnsi="新細明體" w:cs="Times New Roman" w:hint="eastAsia"/>
          <w:b/>
          <w:sz w:val="28"/>
          <w:szCs w:val="28"/>
        </w:rPr>
      </w:pPr>
    </w:p>
    <w:p w:rsidR="00E56D95" w:rsidRDefault="00E56D95" w:rsidP="00F42E77">
      <w:pPr>
        <w:rPr>
          <w:rFonts w:ascii="新細明體" w:eastAsia="新細明體" w:hAnsi="新細明體" w:cs="Times New Roman" w:hint="eastAsia"/>
          <w:b/>
          <w:sz w:val="28"/>
          <w:szCs w:val="28"/>
        </w:rPr>
      </w:pPr>
    </w:p>
    <w:p w:rsidR="00E56D95" w:rsidRDefault="00E56D95" w:rsidP="00F42E77">
      <w:pPr>
        <w:rPr>
          <w:rFonts w:ascii="新細明體" w:eastAsia="新細明體" w:hAnsi="新細明體" w:cs="Times New Roman" w:hint="eastAsia"/>
          <w:b/>
          <w:sz w:val="28"/>
          <w:szCs w:val="28"/>
        </w:rPr>
      </w:pPr>
    </w:p>
    <w:p w:rsidR="00D2100B" w:rsidRDefault="00D00939" w:rsidP="00F42E77">
      <w:pPr>
        <w:rPr>
          <w:rFonts w:ascii="標楷體" w:eastAsia="標楷體" w:hAnsi="標楷體" w:cs="Times New Roman"/>
          <w:b/>
          <w:sz w:val="28"/>
          <w:szCs w:val="28"/>
        </w:rPr>
      </w:pPr>
      <w:bookmarkStart w:id="0" w:name="_GoBack"/>
      <w:bookmarkEnd w:id="0"/>
      <w:r>
        <w:rPr>
          <w:rFonts w:ascii="新細明體" w:eastAsia="新細明體" w:hAnsi="新細明體" w:cs="Times New Roman" w:hint="eastAsia"/>
          <w:b/>
          <w:sz w:val="28"/>
          <w:szCs w:val="28"/>
        </w:rPr>
        <w:lastRenderedPageBreak/>
        <w:t>＊</w:t>
      </w:r>
      <w:r>
        <w:rPr>
          <w:rFonts w:ascii="標楷體" w:eastAsia="標楷體" w:hAnsi="標楷體" w:cs="Times New Roman" w:hint="eastAsia"/>
          <w:b/>
          <w:sz w:val="28"/>
          <w:szCs w:val="28"/>
        </w:rPr>
        <w:t>附件一</w:t>
      </w:r>
    </w:p>
    <w:p w:rsidR="00D2100B" w:rsidRDefault="00D00939" w:rsidP="00F42E77">
      <w:pPr>
        <w:rPr>
          <w:rFonts w:ascii="標楷體" w:eastAsia="標楷體" w:hAnsi="標楷體" w:cs="Times New Roman"/>
          <w:b/>
          <w:sz w:val="28"/>
          <w:szCs w:val="28"/>
        </w:rPr>
      </w:pPr>
      <w:r w:rsidRPr="00D00939">
        <w:rPr>
          <w:rFonts w:ascii="標楷體" w:eastAsia="標楷體" w:hAnsi="標楷體" w:cs="Times New Roman"/>
          <w:b/>
          <w:sz w:val="28"/>
          <w:szCs w:val="28"/>
        </w:rPr>
        <w:object w:dxaOrig="10035" w:dyaOrig="12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75pt;height:9in" o:ole="">
            <v:imagedata r:id="rId9" o:title=""/>
          </v:shape>
          <o:OLEObject Type="Embed" ProgID="Word.Document.12" ShapeID="_x0000_i1025" DrawAspect="Content" ObjectID="_1675666419" r:id="rId10">
            <o:FieldCodes>\s</o:FieldCodes>
          </o:OLEObject>
        </w:object>
      </w:r>
    </w:p>
    <w:p w:rsidR="00D2100B" w:rsidRDefault="00D2100B" w:rsidP="00F42E77">
      <w:pPr>
        <w:rPr>
          <w:rFonts w:ascii="標楷體" w:eastAsia="標楷體" w:hAnsi="標楷體" w:cs="Times New Roman"/>
          <w:b/>
          <w:sz w:val="28"/>
          <w:szCs w:val="28"/>
        </w:rPr>
      </w:pPr>
    </w:p>
    <w:p w:rsidR="00D2100B" w:rsidRDefault="00D00939" w:rsidP="00F42E77">
      <w:pPr>
        <w:rPr>
          <w:rFonts w:ascii="標楷體" w:eastAsia="標楷體" w:hAnsi="標楷體" w:cs="Times New Roman"/>
          <w:b/>
          <w:sz w:val="28"/>
          <w:szCs w:val="28"/>
        </w:rPr>
      </w:pPr>
      <w:proofErr w:type="gramStart"/>
      <w:r>
        <w:rPr>
          <w:rFonts w:ascii="新細明體" w:eastAsia="新細明體" w:hAnsi="新細明體" w:cs="Times New Roman" w:hint="eastAsia"/>
          <w:b/>
          <w:sz w:val="28"/>
          <w:szCs w:val="28"/>
        </w:rPr>
        <w:lastRenderedPageBreak/>
        <w:t>＊</w:t>
      </w:r>
      <w:proofErr w:type="gramEnd"/>
      <w:r>
        <w:rPr>
          <w:rFonts w:ascii="標楷體" w:eastAsia="標楷體" w:hAnsi="標楷體" w:cs="Times New Roman" w:hint="eastAsia"/>
          <w:b/>
          <w:sz w:val="28"/>
          <w:szCs w:val="28"/>
        </w:rPr>
        <w:t>附件二</w:t>
      </w:r>
    </w:p>
    <w:p w:rsidR="00D00939" w:rsidRPr="00EE669B" w:rsidRDefault="00D00939" w:rsidP="00D00939">
      <w:pPr>
        <w:pStyle w:val="2"/>
        <w:spacing w:line="622" w:lineRule="exact"/>
        <w:rPr>
          <w:rFonts w:ascii="標楷體" w:eastAsia="標楷體" w:hAnsi="標楷體"/>
          <w:lang w:eastAsia="zh-TW"/>
        </w:rPr>
      </w:pPr>
      <w:r w:rsidRPr="00EE669B">
        <w:rPr>
          <w:rFonts w:ascii="標楷體" w:eastAsia="標楷體" w:hAnsi="標楷體"/>
          <w:w w:val="105"/>
          <w:lang w:eastAsia="zh-TW"/>
        </w:rPr>
        <w:t>屏東縣</w:t>
      </w:r>
      <w:r w:rsidRPr="00EE669B">
        <w:rPr>
          <w:rFonts w:ascii="標楷體" w:eastAsia="標楷體" w:hAnsi="標楷體" w:hint="eastAsia"/>
          <w:w w:val="105"/>
          <w:lang w:eastAsia="zh-TW"/>
        </w:rPr>
        <w:t>林邊國</w:t>
      </w:r>
      <w:r w:rsidRPr="00EE669B">
        <w:rPr>
          <w:rFonts w:ascii="標楷體" w:eastAsia="標楷體" w:hAnsi="標楷體"/>
          <w:w w:val="105"/>
          <w:lang w:eastAsia="zh-TW"/>
        </w:rPr>
        <w:t>中</w:t>
      </w:r>
      <w:r w:rsidRPr="00EE669B">
        <w:rPr>
          <w:rFonts w:ascii="標楷體" w:eastAsia="標楷體" w:hAnsi="標楷體" w:hint="eastAsia"/>
          <w:w w:val="105"/>
          <w:lang w:eastAsia="zh-TW"/>
        </w:rPr>
        <w:t>108</w:t>
      </w:r>
      <w:r w:rsidRPr="00EE669B">
        <w:rPr>
          <w:rFonts w:ascii="標楷體" w:eastAsia="標楷體" w:hAnsi="標楷體"/>
          <w:w w:val="105"/>
          <w:lang w:eastAsia="zh-TW"/>
        </w:rPr>
        <w:t>學年度辦理校內公開授課實施計畫</w:t>
      </w:r>
    </w:p>
    <w:p w:rsidR="00D00939" w:rsidRPr="00F916E6" w:rsidRDefault="00D00939" w:rsidP="00D00939">
      <w:pPr>
        <w:pStyle w:val="ac"/>
        <w:spacing w:before="240"/>
        <w:rPr>
          <w:rFonts w:ascii="標楷體" w:eastAsia="標楷體" w:hAnsi="標楷體"/>
          <w:b/>
          <w:lang w:eastAsia="zh-TW"/>
        </w:rPr>
      </w:pPr>
      <w:r w:rsidRPr="00F916E6">
        <w:rPr>
          <w:rFonts w:ascii="標楷體" w:eastAsia="標楷體" w:hAnsi="標楷體" w:hint="eastAsia"/>
          <w:b/>
          <w:lang w:eastAsia="zh-TW"/>
        </w:rPr>
        <w:t>壹</w:t>
      </w:r>
      <w:r w:rsidRPr="00F916E6">
        <w:rPr>
          <w:rFonts w:ascii="標楷體" w:eastAsia="標楷體" w:hAnsi="標楷體"/>
          <w:b/>
          <w:lang w:eastAsia="zh-TW"/>
        </w:rPr>
        <w:t>、依據：</w:t>
      </w:r>
    </w:p>
    <w:p w:rsidR="00D00939" w:rsidRPr="00F916E6" w:rsidRDefault="00D00939" w:rsidP="00D00939">
      <w:pPr>
        <w:pStyle w:val="TableParagraph"/>
        <w:spacing w:before="240"/>
        <w:ind w:left="708" w:hangingChars="295" w:hanging="708"/>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Pr="00F916E6">
        <w:rPr>
          <w:rFonts w:ascii="標楷體" w:eastAsia="標楷體" w:hAnsi="標楷體"/>
          <w:sz w:val="24"/>
          <w:szCs w:val="24"/>
          <w:lang w:eastAsia="zh-TW"/>
        </w:rPr>
        <w:t>一</w:t>
      </w:r>
      <w:r w:rsidRPr="00F916E6">
        <w:rPr>
          <w:rFonts w:ascii="標楷體" w:eastAsia="標楷體" w:hAnsi="標楷體" w:hint="eastAsia"/>
          <w:sz w:val="24"/>
          <w:szCs w:val="24"/>
          <w:lang w:eastAsia="zh-TW"/>
        </w:rPr>
        <w:t>、</w:t>
      </w:r>
      <w:r w:rsidRPr="00F916E6">
        <w:rPr>
          <w:rFonts w:ascii="標楷體" w:eastAsia="標楷體" w:hAnsi="標楷體"/>
          <w:sz w:val="24"/>
          <w:szCs w:val="24"/>
          <w:lang w:eastAsia="zh-TW"/>
        </w:rPr>
        <w:t xml:space="preserve">教育部國民及學前教育署 </w:t>
      </w:r>
      <w:r w:rsidRPr="00F916E6">
        <w:rPr>
          <w:rFonts w:ascii="標楷體" w:eastAsia="標楷體" w:hAnsi="標楷體" w:hint="eastAsia"/>
          <w:sz w:val="24"/>
          <w:szCs w:val="24"/>
          <w:lang w:eastAsia="zh-TW"/>
        </w:rPr>
        <w:t>105</w:t>
      </w:r>
      <w:r w:rsidRPr="00F916E6">
        <w:rPr>
          <w:rFonts w:ascii="標楷體" w:eastAsia="標楷體" w:hAnsi="標楷體" w:hint="eastAsia"/>
          <w:spacing w:val="-60"/>
          <w:sz w:val="24"/>
          <w:szCs w:val="24"/>
          <w:lang w:eastAsia="zh-TW"/>
        </w:rPr>
        <w:t xml:space="preserve"> </w:t>
      </w:r>
      <w:r w:rsidRPr="00F916E6">
        <w:rPr>
          <w:rFonts w:ascii="標楷體" w:eastAsia="標楷體" w:hAnsi="標楷體"/>
          <w:spacing w:val="3"/>
          <w:sz w:val="24"/>
          <w:szCs w:val="24"/>
          <w:lang w:eastAsia="zh-TW"/>
        </w:rPr>
        <w:t xml:space="preserve">年 </w:t>
      </w:r>
      <w:r w:rsidRPr="00F916E6">
        <w:rPr>
          <w:rFonts w:ascii="標楷體" w:eastAsia="標楷體" w:hAnsi="標楷體" w:hint="eastAsia"/>
          <w:sz w:val="24"/>
          <w:szCs w:val="24"/>
          <w:lang w:eastAsia="zh-TW"/>
        </w:rPr>
        <w:t>10</w:t>
      </w:r>
      <w:r w:rsidRPr="00F916E6">
        <w:rPr>
          <w:rFonts w:ascii="標楷體" w:eastAsia="標楷體" w:hAnsi="標楷體" w:hint="eastAsia"/>
          <w:spacing w:val="-60"/>
          <w:sz w:val="24"/>
          <w:szCs w:val="24"/>
          <w:lang w:eastAsia="zh-TW"/>
        </w:rPr>
        <w:t xml:space="preserve"> </w:t>
      </w:r>
      <w:r w:rsidRPr="00F916E6">
        <w:rPr>
          <w:rFonts w:ascii="標楷體" w:eastAsia="標楷體" w:hAnsi="標楷體"/>
          <w:spacing w:val="3"/>
          <w:sz w:val="24"/>
          <w:szCs w:val="24"/>
          <w:lang w:eastAsia="zh-TW"/>
        </w:rPr>
        <w:t xml:space="preserve">月 </w:t>
      </w:r>
      <w:r w:rsidRPr="00F916E6">
        <w:rPr>
          <w:rFonts w:ascii="標楷體" w:eastAsia="標楷體" w:hAnsi="標楷體" w:hint="eastAsia"/>
          <w:sz w:val="24"/>
          <w:szCs w:val="24"/>
          <w:lang w:eastAsia="zh-TW"/>
        </w:rPr>
        <w:t>17</w:t>
      </w:r>
      <w:r w:rsidRPr="00F916E6">
        <w:rPr>
          <w:rFonts w:ascii="標楷體" w:eastAsia="標楷體" w:hAnsi="標楷體" w:hint="eastAsia"/>
          <w:spacing w:val="-60"/>
          <w:sz w:val="24"/>
          <w:szCs w:val="24"/>
          <w:lang w:eastAsia="zh-TW"/>
        </w:rPr>
        <w:t xml:space="preserve"> </w:t>
      </w:r>
      <w:r w:rsidRPr="00F916E6">
        <w:rPr>
          <w:rFonts w:ascii="標楷體" w:eastAsia="標楷體" w:hAnsi="標楷體"/>
          <w:sz w:val="24"/>
          <w:szCs w:val="24"/>
          <w:lang w:eastAsia="zh-TW"/>
        </w:rPr>
        <w:t>日</w:t>
      </w:r>
      <w:proofErr w:type="gramStart"/>
      <w:r w:rsidRPr="00F916E6">
        <w:rPr>
          <w:rFonts w:ascii="標楷體" w:eastAsia="標楷體" w:hAnsi="標楷體"/>
          <w:sz w:val="24"/>
          <w:szCs w:val="24"/>
          <w:lang w:eastAsia="zh-TW"/>
        </w:rPr>
        <w:t>臺教國署字</w:t>
      </w:r>
      <w:proofErr w:type="gramEnd"/>
      <w:r w:rsidRPr="00F916E6">
        <w:rPr>
          <w:rFonts w:ascii="標楷體" w:eastAsia="標楷體" w:hAnsi="標楷體"/>
          <w:sz w:val="24"/>
          <w:szCs w:val="24"/>
          <w:lang w:eastAsia="zh-TW"/>
        </w:rPr>
        <w:t xml:space="preserve">第 </w:t>
      </w:r>
      <w:r w:rsidRPr="00F916E6">
        <w:rPr>
          <w:rFonts w:ascii="標楷體" w:eastAsia="標楷體" w:hAnsi="標楷體" w:hint="eastAsia"/>
          <w:sz w:val="24"/>
          <w:szCs w:val="24"/>
          <w:lang w:eastAsia="zh-TW"/>
        </w:rPr>
        <w:t>1050111992</w:t>
      </w:r>
      <w:r w:rsidRPr="00F916E6">
        <w:rPr>
          <w:rFonts w:ascii="標楷體" w:eastAsia="標楷體" w:hAnsi="標楷體" w:hint="eastAsia"/>
          <w:spacing w:val="-60"/>
          <w:sz w:val="24"/>
          <w:szCs w:val="24"/>
          <w:lang w:eastAsia="zh-TW"/>
        </w:rPr>
        <w:t xml:space="preserve"> </w:t>
      </w:r>
      <w:r w:rsidRPr="00F916E6">
        <w:rPr>
          <w:rFonts w:ascii="標楷體" w:eastAsia="標楷體" w:hAnsi="標楷體"/>
          <w:sz w:val="24"/>
          <w:szCs w:val="24"/>
          <w:lang w:eastAsia="zh-TW"/>
        </w:rPr>
        <w:t>號「國民</w:t>
      </w:r>
      <w:r w:rsidRPr="00F916E6">
        <w:rPr>
          <w:rFonts w:ascii="標楷體" w:eastAsia="標楷體" w:hAnsi="標楷體"/>
          <w:spacing w:val="-6"/>
          <w:sz w:val="24"/>
          <w:szCs w:val="24"/>
          <w:lang w:eastAsia="zh-TW"/>
        </w:rPr>
        <w:t>中學及國民小學校長及教師公開授課參考原則」。</w:t>
      </w:r>
    </w:p>
    <w:p w:rsidR="00D00939" w:rsidRPr="00A65B6F" w:rsidRDefault="00D00939" w:rsidP="00D00939">
      <w:pPr>
        <w:pStyle w:val="TableParagraph"/>
        <w:ind w:left="708" w:hangingChars="295" w:hanging="708"/>
        <w:rPr>
          <w:rFonts w:ascii="標楷體" w:eastAsia="標楷體" w:hAnsi="標楷體"/>
          <w:w w:val="95"/>
          <w:sz w:val="24"/>
          <w:szCs w:val="24"/>
          <w:lang w:eastAsia="zh-TW"/>
        </w:rPr>
      </w:pPr>
      <w:r>
        <w:rPr>
          <w:rFonts w:ascii="標楷體" w:eastAsia="標楷體" w:hAnsi="標楷體" w:hint="eastAsia"/>
          <w:sz w:val="24"/>
          <w:szCs w:val="24"/>
          <w:lang w:eastAsia="zh-TW"/>
        </w:rPr>
        <w:t xml:space="preserve">   </w:t>
      </w:r>
      <w:r w:rsidRPr="00F916E6">
        <w:rPr>
          <w:rFonts w:ascii="標楷體" w:eastAsia="標楷體" w:hAnsi="標楷體"/>
          <w:sz w:val="24"/>
          <w:szCs w:val="24"/>
          <w:lang w:eastAsia="zh-TW"/>
        </w:rPr>
        <w:t>二</w:t>
      </w:r>
      <w:r w:rsidRPr="00F916E6">
        <w:rPr>
          <w:rFonts w:ascii="標楷體" w:eastAsia="標楷體" w:hAnsi="標楷體" w:hint="eastAsia"/>
          <w:w w:val="95"/>
          <w:sz w:val="24"/>
          <w:szCs w:val="24"/>
          <w:lang w:eastAsia="zh-TW"/>
        </w:rPr>
        <w:t>、</w:t>
      </w:r>
      <w:proofErr w:type="gramStart"/>
      <w:r w:rsidRPr="00A65B6F">
        <w:rPr>
          <w:rFonts w:ascii="標楷體" w:eastAsia="標楷體" w:hAnsi="標楷體" w:hint="eastAsia"/>
          <w:color w:val="000000"/>
          <w:sz w:val="24"/>
          <w:szCs w:val="24"/>
          <w:shd w:val="clear" w:color="auto" w:fill="FFFFFF"/>
          <w:lang w:eastAsia="zh-TW"/>
        </w:rPr>
        <w:t>107年10月03日屏府教學</w:t>
      </w:r>
      <w:proofErr w:type="gramEnd"/>
      <w:r w:rsidRPr="00A65B6F">
        <w:rPr>
          <w:rFonts w:ascii="標楷體" w:eastAsia="標楷體" w:hAnsi="標楷體" w:hint="eastAsia"/>
          <w:color w:val="000000"/>
          <w:sz w:val="24"/>
          <w:szCs w:val="24"/>
          <w:shd w:val="clear" w:color="auto" w:fill="FFFFFF"/>
          <w:lang w:eastAsia="zh-TW"/>
        </w:rPr>
        <w:t>字</w:t>
      </w:r>
      <w:proofErr w:type="gramStart"/>
      <w:r w:rsidRPr="00A65B6F">
        <w:rPr>
          <w:rFonts w:ascii="標楷體" w:eastAsia="標楷體" w:hAnsi="標楷體" w:hint="eastAsia"/>
          <w:color w:val="000000"/>
          <w:sz w:val="24"/>
          <w:szCs w:val="24"/>
          <w:shd w:val="clear" w:color="auto" w:fill="FFFFFF"/>
          <w:lang w:eastAsia="zh-TW"/>
        </w:rPr>
        <w:t>第10771496400號含訂定</w:t>
      </w:r>
      <w:proofErr w:type="gramEnd"/>
      <w:r w:rsidRPr="00A65B6F">
        <w:rPr>
          <w:rFonts w:ascii="標楷體" w:eastAsia="標楷體" w:hAnsi="標楷體" w:hint="eastAsia"/>
          <w:color w:val="000000"/>
          <w:sz w:val="24"/>
          <w:szCs w:val="24"/>
          <w:shd w:val="clear" w:color="auto" w:fill="FFFFFF"/>
          <w:lang w:eastAsia="zh-TW"/>
        </w:rPr>
        <w:t>發布。</w:t>
      </w:r>
    </w:p>
    <w:p w:rsidR="00D00939" w:rsidRPr="00F916E6" w:rsidRDefault="00D00939" w:rsidP="00D00939">
      <w:pPr>
        <w:pStyle w:val="TableParagraph"/>
        <w:ind w:left="672" w:hangingChars="295" w:hanging="672"/>
        <w:rPr>
          <w:rFonts w:ascii="標楷體" w:eastAsia="標楷體" w:hAnsi="標楷體"/>
          <w:sz w:val="24"/>
          <w:szCs w:val="24"/>
          <w:lang w:eastAsia="zh-TW"/>
        </w:rPr>
      </w:pPr>
      <w:r>
        <w:rPr>
          <w:rFonts w:ascii="標楷體" w:eastAsia="標楷體" w:hAnsi="標楷體" w:hint="eastAsia"/>
          <w:w w:val="95"/>
          <w:sz w:val="24"/>
          <w:szCs w:val="24"/>
          <w:lang w:eastAsia="zh-TW"/>
        </w:rPr>
        <w:t xml:space="preserve">   三、</w:t>
      </w:r>
      <w:proofErr w:type="gramStart"/>
      <w:r w:rsidRPr="00F916E6">
        <w:rPr>
          <w:rFonts w:ascii="標楷體" w:eastAsia="標楷體" w:hAnsi="標楷體" w:hint="eastAsia"/>
          <w:w w:val="95"/>
          <w:sz w:val="24"/>
          <w:szCs w:val="24"/>
          <w:lang w:eastAsia="zh-TW"/>
        </w:rPr>
        <w:t>108</w:t>
      </w:r>
      <w:r w:rsidRPr="00F916E6">
        <w:rPr>
          <w:rFonts w:ascii="標楷體" w:eastAsia="標楷體" w:hAnsi="標楷體" w:cs="細明體" w:hint="eastAsia"/>
          <w:w w:val="95"/>
          <w:sz w:val="24"/>
          <w:szCs w:val="24"/>
          <w:lang w:eastAsia="zh-TW"/>
        </w:rPr>
        <w:t>年</w:t>
      </w:r>
      <w:r w:rsidRPr="00F916E6">
        <w:rPr>
          <w:rFonts w:ascii="標楷體" w:eastAsia="標楷體" w:hAnsi="標楷體" w:hint="eastAsia"/>
          <w:w w:val="95"/>
          <w:sz w:val="24"/>
          <w:szCs w:val="24"/>
          <w:lang w:eastAsia="zh-TW"/>
        </w:rPr>
        <w:t>4</w:t>
      </w:r>
      <w:r w:rsidRPr="00F916E6">
        <w:rPr>
          <w:rFonts w:ascii="標楷體" w:eastAsia="標楷體" w:hAnsi="標楷體" w:cs="細明體" w:hint="eastAsia"/>
          <w:w w:val="95"/>
          <w:sz w:val="24"/>
          <w:szCs w:val="24"/>
          <w:lang w:eastAsia="zh-TW"/>
        </w:rPr>
        <w:t>月</w:t>
      </w:r>
      <w:r w:rsidRPr="00F916E6">
        <w:rPr>
          <w:rFonts w:ascii="標楷體" w:eastAsia="標楷體" w:hAnsi="標楷體" w:hint="eastAsia"/>
          <w:w w:val="95"/>
          <w:sz w:val="24"/>
          <w:szCs w:val="24"/>
          <w:lang w:eastAsia="zh-TW"/>
        </w:rPr>
        <w:t>16</w:t>
      </w:r>
      <w:r w:rsidRPr="00F916E6">
        <w:rPr>
          <w:rFonts w:ascii="標楷體" w:eastAsia="標楷體" w:hAnsi="標楷體" w:cs="細明體" w:hint="eastAsia"/>
          <w:w w:val="95"/>
          <w:sz w:val="24"/>
          <w:szCs w:val="24"/>
          <w:lang w:eastAsia="zh-TW"/>
        </w:rPr>
        <w:t>日屏府教學</w:t>
      </w:r>
      <w:proofErr w:type="gramEnd"/>
      <w:r w:rsidRPr="00F916E6">
        <w:rPr>
          <w:rFonts w:ascii="標楷體" w:eastAsia="標楷體" w:hAnsi="標楷體" w:cs="細明體" w:hint="eastAsia"/>
          <w:w w:val="95"/>
          <w:sz w:val="24"/>
          <w:szCs w:val="24"/>
          <w:lang w:eastAsia="zh-TW"/>
        </w:rPr>
        <w:t>字第</w:t>
      </w:r>
      <w:r w:rsidRPr="00F916E6">
        <w:rPr>
          <w:rFonts w:ascii="標楷體" w:eastAsia="標楷體" w:hAnsi="標楷體" w:hint="eastAsia"/>
          <w:w w:val="95"/>
          <w:sz w:val="24"/>
          <w:szCs w:val="24"/>
          <w:lang w:eastAsia="zh-TW"/>
        </w:rPr>
        <w:t>10811458300</w:t>
      </w:r>
      <w:r w:rsidRPr="00F916E6">
        <w:rPr>
          <w:rFonts w:ascii="標楷體" w:eastAsia="標楷體" w:hAnsi="標楷體" w:cs="細明體" w:hint="eastAsia"/>
          <w:w w:val="95"/>
          <w:sz w:val="24"/>
          <w:szCs w:val="24"/>
          <w:lang w:eastAsia="zh-TW"/>
        </w:rPr>
        <w:t>號函修正</w:t>
      </w:r>
      <w:r w:rsidRPr="00F916E6">
        <w:rPr>
          <w:rFonts w:ascii="標楷體" w:eastAsia="標楷體" w:hAnsi="標楷體"/>
          <w:sz w:val="24"/>
          <w:szCs w:val="24"/>
          <w:lang w:eastAsia="zh-TW"/>
        </w:rPr>
        <w:t>屏東縣政府辦理國民中學與國民小學實施校長及教師公開授課原則補充規定。</w:t>
      </w:r>
    </w:p>
    <w:p w:rsidR="00D00939" w:rsidRPr="00F916E6" w:rsidRDefault="00D00939" w:rsidP="00D00939">
      <w:pPr>
        <w:pStyle w:val="TableParagraph"/>
        <w:ind w:left="708" w:hangingChars="295" w:hanging="708"/>
        <w:rPr>
          <w:rFonts w:ascii="標楷體" w:eastAsia="標楷體" w:hAnsi="標楷體"/>
          <w:sz w:val="24"/>
          <w:szCs w:val="24"/>
          <w:lang w:eastAsia="zh-TW"/>
        </w:rPr>
      </w:pPr>
      <w:r>
        <w:rPr>
          <w:rFonts w:ascii="標楷體" w:eastAsia="標楷體" w:hAnsi="標楷體" w:hint="eastAsia"/>
          <w:sz w:val="24"/>
          <w:szCs w:val="24"/>
          <w:lang w:eastAsia="zh-TW"/>
        </w:rPr>
        <w:t xml:space="preserve">   四</w:t>
      </w:r>
      <w:r w:rsidRPr="00F916E6">
        <w:rPr>
          <w:rFonts w:ascii="標楷體" w:eastAsia="標楷體" w:hAnsi="標楷體" w:hint="eastAsia"/>
          <w:sz w:val="24"/>
          <w:szCs w:val="24"/>
          <w:lang w:eastAsia="zh-TW"/>
        </w:rPr>
        <w:t>、</w:t>
      </w:r>
      <w:r w:rsidRPr="00F916E6">
        <w:rPr>
          <w:rFonts w:ascii="標楷體" w:eastAsia="標楷體" w:hAnsi="標楷體"/>
          <w:sz w:val="24"/>
          <w:szCs w:val="24"/>
          <w:lang w:eastAsia="zh-TW"/>
        </w:rPr>
        <w:t>屏東縣國民中學與國民小學邀請家長參與公開授課原則。</w:t>
      </w:r>
    </w:p>
    <w:p w:rsidR="00D00939" w:rsidRPr="00F916E6" w:rsidRDefault="00D00939" w:rsidP="00D00939">
      <w:pPr>
        <w:pStyle w:val="ac"/>
        <w:spacing w:before="240"/>
        <w:rPr>
          <w:rFonts w:ascii="標楷體" w:eastAsia="標楷體" w:hAnsi="標楷體"/>
          <w:b/>
          <w:lang w:eastAsia="zh-TW"/>
        </w:rPr>
      </w:pPr>
      <w:r w:rsidRPr="00F916E6">
        <w:rPr>
          <w:rFonts w:ascii="標楷體" w:eastAsia="標楷體" w:hAnsi="標楷體" w:hint="eastAsia"/>
          <w:b/>
          <w:lang w:eastAsia="zh-TW"/>
        </w:rPr>
        <w:t>貳</w:t>
      </w:r>
      <w:r w:rsidRPr="00F916E6">
        <w:rPr>
          <w:rFonts w:ascii="標楷體" w:eastAsia="標楷體" w:hAnsi="標楷體"/>
          <w:b/>
          <w:lang w:eastAsia="zh-TW"/>
        </w:rPr>
        <w:t>、目的：</w:t>
      </w:r>
    </w:p>
    <w:p w:rsidR="00D00939" w:rsidRDefault="00D00939" w:rsidP="00D00939">
      <w:pPr>
        <w:pStyle w:val="TableParagraph"/>
        <w:spacing w:before="240"/>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Pr="004E5222">
        <w:rPr>
          <w:rFonts w:ascii="標楷體" w:eastAsia="標楷體" w:hAnsi="標楷體"/>
          <w:sz w:val="24"/>
          <w:szCs w:val="24"/>
          <w:lang w:eastAsia="zh-TW"/>
        </w:rPr>
        <w:t>一</w:t>
      </w:r>
      <w:r w:rsidRPr="004E5222">
        <w:rPr>
          <w:rFonts w:ascii="標楷體" w:eastAsia="標楷體" w:hAnsi="標楷體" w:hint="eastAsia"/>
          <w:sz w:val="24"/>
          <w:szCs w:val="24"/>
          <w:lang w:eastAsia="zh-TW"/>
        </w:rPr>
        <w:t>、</w:t>
      </w:r>
      <w:r w:rsidRPr="004E5222">
        <w:rPr>
          <w:rFonts w:ascii="標楷體" w:eastAsia="標楷體" w:hAnsi="標楷體"/>
          <w:sz w:val="24"/>
          <w:szCs w:val="24"/>
          <w:lang w:eastAsia="zh-TW"/>
        </w:rPr>
        <w:t>因應十二年國民基本教育課程綱要總綱規範，建構學校公開授課與專業回饋之實踐模式。</w:t>
      </w:r>
    </w:p>
    <w:p w:rsidR="00D00939" w:rsidRPr="005B3FF5" w:rsidRDefault="00D00939" w:rsidP="00D00939">
      <w:pPr>
        <w:pStyle w:val="TableParagraph"/>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Pr="007F4329">
        <w:rPr>
          <w:rFonts w:ascii="標楷體" w:eastAsia="標楷體" w:hAnsi="標楷體"/>
          <w:lang w:eastAsia="zh-TW"/>
        </w:rPr>
        <w:t>二</w:t>
      </w:r>
      <w:r>
        <w:rPr>
          <w:rFonts w:ascii="標楷體" w:eastAsia="標楷體" w:hAnsi="標楷體" w:hint="eastAsia"/>
          <w:lang w:eastAsia="zh-TW"/>
        </w:rPr>
        <w:t>、</w:t>
      </w:r>
      <w:r w:rsidRPr="007F4329">
        <w:rPr>
          <w:rFonts w:ascii="標楷體" w:eastAsia="標楷體" w:hAnsi="標楷體"/>
          <w:lang w:eastAsia="zh-TW"/>
        </w:rPr>
        <w:t>落實以學生學習為主體之教學模式，提升學生學習動機與學習機會。</w:t>
      </w:r>
    </w:p>
    <w:p w:rsidR="00D00939" w:rsidRPr="007F4329" w:rsidRDefault="00D00939" w:rsidP="00D00939">
      <w:pPr>
        <w:rPr>
          <w:rFonts w:ascii="標楷體" w:eastAsia="標楷體" w:hAnsi="標楷體"/>
        </w:rPr>
      </w:pPr>
      <w:r>
        <w:rPr>
          <w:rFonts w:ascii="標楷體" w:eastAsia="標楷體" w:hAnsi="標楷體" w:hint="eastAsia"/>
        </w:rPr>
        <w:t xml:space="preserve">   </w:t>
      </w:r>
      <w:r w:rsidRPr="007F4329">
        <w:rPr>
          <w:rFonts w:ascii="標楷體" w:eastAsia="標楷體" w:hAnsi="標楷體"/>
        </w:rPr>
        <w:t>三</w:t>
      </w:r>
      <w:r>
        <w:rPr>
          <w:rFonts w:ascii="標楷體" w:eastAsia="標楷體" w:hAnsi="標楷體" w:hint="eastAsia"/>
        </w:rPr>
        <w:t>、</w:t>
      </w:r>
      <w:r w:rsidRPr="007F4329">
        <w:rPr>
          <w:rFonts w:ascii="標楷體" w:eastAsia="標楷體" w:hAnsi="標楷體"/>
        </w:rPr>
        <w:t>形塑校園同儕共學之教學文化，持續提升教學品質與學生學習成效。</w:t>
      </w:r>
    </w:p>
    <w:p w:rsidR="00D00939" w:rsidRPr="007F4329" w:rsidRDefault="00D00939" w:rsidP="00D00939">
      <w:pPr>
        <w:rPr>
          <w:rFonts w:ascii="標楷體" w:eastAsia="標楷體" w:hAnsi="標楷體"/>
        </w:rPr>
      </w:pPr>
      <w:r>
        <w:rPr>
          <w:rFonts w:ascii="標楷體" w:eastAsia="標楷體" w:hAnsi="標楷體" w:hint="eastAsia"/>
        </w:rPr>
        <w:t xml:space="preserve">   </w:t>
      </w:r>
      <w:r w:rsidRPr="007F4329">
        <w:rPr>
          <w:rFonts w:ascii="標楷體" w:eastAsia="標楷體" w:hAnsi="標楷體"/>
        </w:rPr>
        <w:t>四</w:t>
      </w:r>
      <w:r>
        <w:rPr>
          <w:rFonts w:ascii="標楷體" w:eastAsia="標楷體" w:hAnsi="標楷體" w:hint="eastAsia"/>
        </w:rPr>
        <w:t>、</w:t>
      </w:r>
      <w:r w:rsidRPr="007F4329">
        <w:rPr>
          <w:rFonts w:ascii="標楷體" w:eastAsia="標楷體" w:hAnsi="標楷體"/>
        </w:rPr>
        <w:t>激勵教學典範學習，落實專業對話，深化教師專業內涵，增進專業回饋知能。</w:t>
      </w:r>
    </w:p>
    <w:p w:rsidR="00D00939" w:rsidRPr="005B3FF5" w:rsidRDefault="00D00939" w:rsidP="00D00939">
      <w:pPr>
        <w:pStyle w:val="TableParagraph"/>
        <w:spacing w:before="240"/>
        <w:rPr>
          <w:rFonts w:ascii="標楷體" w:eastAsia="標楷體" w:hAnsi="標楷體"/>
          <w:b/>
          <w:sz w:val="28"/>
          <w:szCs w:val="28"/>
          <w:lang w:eastAsia="zh-TW"/>
        </w:rPr>
      </w:pPr>
      <w:r w:rsidRPr="005B3FF5">
        <w:rPr>
          <w:rFonts w:ascii="標楷體" w:eastAsia="標楷體" w:hAnsi="標楷體" w:hint="eastAsia"/>
          <w:b/>
          <w:sz w:val="28"/>
          <w:szCs w:val="28"/>
          <w:lang w:eastAsia="zh-TW"/>
        </w:rPr>
        <w:t>參</w:t>
      </w:r>
      <w:r w:rsidRPr="005B3FF5">
        <w:rPr>
          <w:rFonts w:ascii="標楷體" w:eastAsia="標楷體" w:hAnsi="標楷體"/>
          <w:b/>
          <w:sz w:val="28"/>
          <w:szCs w:val="28"/>
          <w:lang w:eastAsia="zh-TW"/>
        </w:rPr>
        <w:t>、實施單位：</w:t>
      </w:r>
      <w:r w:rsidRPr="005B3FF5">
        <w:rPr>
          <w:rFonts w:ascii="標楷體" w:eastAsia="標楷體" w:hAnsi="標楷體" w:hint="eastAsia"/>
          <w:b/>
          <w:sz w:val="28"/>
          <w:szCs w:val="28"/>
          <w:lang w:eastAsia="zh-TW"/>
        </w:rPr>
        <w:t>教務處</w:t>
      </w:r>
    </w:p>
    <w:p w:rsidR="00D00939" w:rsidRPr="005B3FF5" w:rsidRDefault="00D00939" w:rsidP="00D00939">
      <w:pPr>
        <w:pStyle w:val="TableParagraph"/>
        <w:spacing w:before="240"/>
        <w:rPr>
          <w:rFonts w:ascii="標楷體" w:eastAsia="標楷體" w:hAnsi="標楷體"/>
          <w:b/>
          <w:sz w:val="28"/>
          <w:szCs w:val="28"/>
          <w:lang w:eastAsia="zh-TW"/>
        </w:rPr>
      </w:pPr>
      <w:r w:rsidRPr="005B3FF5">
        <w:rPr>
          <w:rFonts w:ascii="標楷體" w:eastAsia="標楷體" w:hAnsi="標楷體" w:cs="細明體" w:hint="eastAsia"/>
          <w:b/>
          <w:w w:val="105"/>
          <w:sz w:val="28"/>
          <w:szCs w:val="28"/>
          <w:lang w:eastAsia="zh-TW"/>
        </w:rPr>
        <w:t>肆、實施方式：</w:t>
      </w:r>
    </w:p>
    <w:p w:rsidR="00D00939" w:rsidRPr="005B3FF5" w:rsidRDefault="00D00939" w:rsidP="00D00939">
      <w:pPr>
        <w:spacing w:before="240"/>
        <w:rPr>
          <w:rFonts w:ascii="標楷體" w:eastAsia="標楷體" w:hAnsi="標楷體"/>
          <w:szCs w:val="24"/>
        </w:rPr>
      </w:pPr>
      <w:r>
        <w:rPr>
          <w:rFonts w:ascii="標楷體" w:eastAsia="標楷體" w:hAnsi="標楷體" w:hint="eastAsia"/>
          <w:szCs w:val="24"/>
        </w:rPr>
        <w:t xml:space="preserve">   </w:t>
      </w:r>
      <w:r w:rsidRPr="005B3FF5">
        <w:rPr>
          <w:rFonts w:ascii="標楷體" w:eastAsia="標楷體" w:hAnsi="標楷體"/>
          <w:szCs w:val="24"/>
        </w:rPr>
        <w:t>一</w:t>
      </w:r>
      <w:r w:rsidRPr="005B3FF5">
        <w:rPr>
          <w:rFonts w:ascii="標楷體" w:eastAsia="標楷體" w:hAnsi="標楷體" w:hint="eastAsia"/>
          <w:szCs w:val="24"/>
        </w:rPr>
        <w:t>、</w:t>
      </w:r>
      <w:r w:rsidRPr="005B3FF5">
        <w:rPr>
          <w:rFonts w:ascii="標楷體" w:eastAsia="標楷體" w:hAnsi="標楷體"/>
          <w:szCs w:val="24"/>
        </w:rPr>
        <w:t>實施期程：</w:t>
      </w:r>
      <w:r w:rsidRPr="005B3FF5">
        <w:rPr>
          <w:rFonts w:ascii="標楷體" w:eastAsia="標楷體" w:hAnsi="標楷體" w:hint="eastAsia"/>
          <w:szCs w:val="24"/>
        </w:rPr>
        <w:t>108</w:t>
      </w:r>
      <w:r w:rsidRPr="005B3FF5">
        <w:rPr>
          <w:rFonts w:ascii="標楷體" w:eastAsia="標楷體" w:hAnsi="標楷體"/>
          <w:spacing w:val="9"/>
          <w:szCs w:val="24"/>
        </w:rPr>
        <w:t xml:space="preserve">學年度 </w:t>
      </w:r>
      <w:r w:rsidRPr="005B3FF5">
        <w:rPr>
          <w:rFonts w:ascii="標楷體" w:eastAsia="標楷體" w:hAnsi="標楷體" w:hint="eastAsia"/>
          <w:szCs w:val="24"/>
        </w:rPr>
        <w:t>(108</w:t>
      </w:r>
      <w:r w:rsidRPr="005B3FF5">
        <w:rPr>
          <w:rFonts w:ascii="標楷體" w:eastAsia="標楷體" w:hAnsi="標楷體"/>
          <w:spacing w:val="10"/>
          <w:szCs w:val="24"/>
        </w:rPr>
        <w:t>年</w:t>
      </w:r>
      <w:r w:rsidRPr="005B3FF5">
        <w:rPr>
          <w:rFonts w:ascii="標楷體" w:eastAsia="標楷體" w:hAnsi="標楷體" w:hint="eastAsia"/>
          <w:szCs w:val="24"/>
        </w:rPr>
        <w:t>8</w:t>
      </w:r>
      <w:r w:rsidRPr="005B3FF5">
        <w:rPr>
          <w:rFonts w:ascii="標楷體" w:eastAsia="標楷體" w:hAnsi="標楷體"/>
          <w:spacing w:val="8"/>
          <w:szCs w:val="24"/>
        </w:rPr>
        <w:t>月</w:t>
      </w:r>
      <w:r w:rsidRPr="005B3FF5">
        <w:rPr>
          <w:rFonts w:ascii="標楷體" w:eastAsia="標楷體" w:hAnsi="標楷體" w:hint="eastAsia"/>
          <w:spacing w:val="8"/>
          <w:szCs w:val="24"/>
        </w:rPr>
        <w:t>30</w:t>
      </w:r>
      <w:r w:rsidRPr="005B3FF5">
        <w:rPr>
          <w:rFonts w:ascii="標楷體" w:eastAsia="標楷體" w:hAnsi="標楷體"/>
          <w:szCs w:val="24"/>
        </w:rPr>
        <w:t>日</w:t>
      </w:r>
      <w:r w:rsidRPr="005B3FF5">
        <w:rPr>
          <w:rFonts w:ascii="標楷體" w:eastAsia="標楷體" w:hAnsi="標楷體" w:hint="eastAsia"/>
          <w:szCs w:val="24"/>
        </w:rPr>
        <w:t>~108</w:t>
      </w:r>
      <w:r w:rsidRPr="005B3FF5">
        <w:rPr>
          <w:rFonts w:ascii="標楷體" w:eastAsia="標楷體" w:hAnsi="標楷體"/>
          <w:spacing w:val="10"/>
          <w:szCs w:val="24"/>
        </w:rPr>
        <w:t>年</w:t>
      </w:r>
      <w:r w:rsidRPr="005B3FF5">
        <w:rPr>
          <w:rFonts w:ascii="標楷體" w:eastAsia="標楷體" w:hAnsi="標楷體" w:hint="eastAsia"/>
          <w:szCs w:val="24"/>
        </w:rPr>
        <w:t>6</w:t>
      </w:r>
      <w:r w:rsidRPr="005B3FF5">
        <w:rPr>
          <w:rFonts w:ascii="標楷體" w:eastAsia="標楷體" w:hAnsi="標楷體"/>
          <w:spacing w:val="10"/>
          <w:szCs w:val="24"/>
        </w:rPr>
        <w:t>月</w:t>
      </w:r>
      <w:r w:rsidRPr="005B3FF5">
        <w:rPr>
          <w:rFonts w:ascii="標楷體" w:eastAsia="標楷體" w:hAnsi="標楷體" w:hint="eastAsia"/>
          <w:szCs w:val="24"/>
        </w:rPr>
        <w:t>30</w:t>
      </w:r>
      <w:r w:rsidRPr="005B3FF5">
        <w:rPr>
          <w:rFonts w:ascii="標楷體" w:eastAsia="標楷體" w:hAnsi="標楷體"/>
          <w:szCs w:val="24"/>
        </w:rPr>
        <w:t>日</w:t>
      </w:r>
      <w:r w:rsidRPr="005B3FF5">
        <w:rPr>
          <w:rFonts w:ascii="標楷體" w:eastAsia="標楷體" w:hAnsi="標楷體" w:hint="eastAsia"/>
          <w:szCs w:val="24"/>
        </w:rPr>
        <w:t>)</w:t>
      </w:r>
    </w:p>
    <w:p w:rsidR="00D00939" w:rsidRPr="005B3FF5" w:rsidRDefault="00D00939" w:rsidP="00D00939">
      <w:pPr>
        <w:rPr>
          <w:rFonts w:ascii="標楷體" w:eastAsia="標楷體" w:hAnsi="標楷體"/>
          <w:szCs w:val="24"/>
        </w:rPr>
      </w:pPr>
      <w:r>
        <w:rPr>
          <w:rFonts w:ascii="標楷體" w:eastAsia="標楷體" w:hAnsi="標楷體" w:hint="eastAsia"/>
          <w:szCs w:val="24"/>
        </w:rPr>
        <w:t xml:space="preserve">   </w:t>
      </w:r>
      <w:r w:rsidRPr="005B3FF5">
        <w:rPr>
          <w:rFonts w:ascii="標楷體" w:eastAsia="標楷體" w:hAnsi="標楷體"/>
          <w:szCs w:val="24"/>
        </w:rPr>
        <w:t>二</w:t>
      </w:r>
      <w:r w:rsidRPr="005B3FF5">
        <w:rPr>
          <w:rFonts w:ascii="標楷體" w:eastAsia="標楷體" w:hAnsi="標楷體" w:hint="eastAsia"/>
          <w:szCs w:val="24"/>
        </w:rPr>
        <w:t>、</w:t>
      </w:r>
      <w:r w:rsidRPr="005B3FF5">
        <w:rPr>
          <w:rFonts w:ascii="標楷體" w:eastAsia="標楷體" w:hAnsi="標楷體"/>
          <w:szCs w:val="24"/>
        </w:rPr>
        <w:t>工作項目：</w:t>
      </w:r>
    </w:p>
    <w:tbl>
      <w:tblPr>
        <w:tblStyle w:val="a4"/>
        <w:tblW w:w="0" w:type="auto"/>
        <w:tblInd w:w="753" w:type="dxa"/>
        <w:tblLook w:val="04A0" w:firstRow="1" w:lastRow="0" w:firstColumn="1" w:lastColumn="0" w:noHBand="0" w:noVBand="1"/>
      </w:tblPr>
      <w:tblGrid>
        <w:gridCol w:w="1134"/>
        <w:gridCol w:w="1417"/>
        <w:gridCol w:w="5954"/>
        <w:gridCol w:w="848"/>
      </w:tblGrid>
      <w:tr w:rsidR="00D00939" w:rsidRPr="005B3FF5" w:rsidTr="00D00939">
        <w:tc>
          <w:tcPr>
            <w:tcW w:w="1134" w:type="dxa"/>
            <w:vAlign w:val="center"/>
          </w:tcPr>
          <w:p w:rsidR="00D00939" w:rsidRPr="005B3FF5" w:rsidRDefault="00D00939" w:rsidP="00D00939">
            <w:pPr>
              <w:pStyle w:val="TableParagraph"/>
              <w:ind w:left="181" w:right="170"/>
              <w:jc w:val="center"/>
              <w:rPr>
                <w:rFonts w:ascii="標楷體" w:eastAsia="標楷體" w:hAnsi="標楷體"/>
                <w:sz w:val="24"/>
                <w:szCs w:val="24"/>
              </w:rPr>
            </w:pPr>
            <w:r w:rsidRPr="005B3FF5">
              <w:rPr>
                <w:rFonts w:ascii="標楷體" w:eastAsia="標楷體" w:hAnsi="標楷體"/>
                <w:sz w:val="24"/>
                <w:szCs w:val="24"/>
              </w:rPr>
              <w:t>進程</w:t>
            </w:r>
          </w:p>
        </w:tc>
        <w:tc>
          <w:tcPr>
            <w:tcW w:w="1417" w:type="dxa"/>
            <w:vAlign w:val="center"/>
          </w:tcPr>
          <w:p w:rsidR="00D00939" w:rsidRPr="005B3FF5" w:rsidRDefault="00D00939" w:rsidP="00D00939">
            <w:pPr>
              <w:pStyle w:val="TableParagraph"/>
              <w:ind w:right="223"/>
              <w:jc w:val="center"/>
              <w:rPr>
                <w:rFonts w:ascii="標楷體" w:eastAsia="標楷體" w:hAnsi="標楷體"/>
                <w:sz w:val="24"/>
                <w:szCs w:val="24"/>
              </w:rPr>
            </w:pPr>
            <w:r w:rsidRPr="005B3FF5">
              <w:rPr>
                <w:rFonts w:ascii="標楷體" w:eastAsia="標楷體" w:hAnsi="標楷體"/>
                <w:sz w:val="24"/>
                <w:szCs w:val="24"/>
              </w:rPr>
              <w:t>工作項目</w:t>
            </w:r>
          </w:p>
        </w:tc>
        <w:tc>
          <w:tcPr>
            <w:tcW w:w="5954" w:type="dxa"/>
          </w:tcPr>
          <w:p w:rsidR="00D00939" w:rsidRPr="005B3FF5" w:rsidRDefault="00D00939" w:rsidP="00D00939">
            <w:pPr>
              <w:pStyle w:val="TableParagraph"/>
              <w:ind w:left="2196" w:right="2179"/>
              <w:jc w:val="center"/>
              <w:rPr>
                <w:rFonts w:ascii="標楷體" w:eastAsia="標楷體" w:hAnsi="標楷體"/>
                <w:sz w:val="24"/>
                <w:szCs w:val="24"/>
              </w:rPr>
            </w:pPr>
            <w:r w:rsidRPr="005B3FF5">
              <w:rPr>
                <w:rFonts w:ascii="標楷體" w:eastAsia="標楷體" w:hAnsi="標楷體"/>
                <w:sz w:val="24"/>
                <w:szCs w:val="24"/>
              </w:rPr>
              <w:t>說明</w:t>
            </w:r>
          </w:p>
        </w:tc>
        <w:tc>
          <w:tcPr>
            <w:tcW w:w="848" w:type="dxa"/>
          </w:tcPr>
          <w:p w:rsidR="00D00939" w:rsidRPr="005B3FF5" w:rsidRDefault="00D00939" w:rsidP="00D00939">
            <w:pPr>
              <w:pStyle w:val="TableParagraph"/>
              <w:ind w:left="171"/>
              <w:rPr>
                <w:rFonts w:ascii="標楷體" w:eastAsia="標楷體" w:hAnsi="標楷體"/>
                <w:sz w:val="24"/>
                <w:szCs w:val="24"/>
                <w:lang w:eastAsia="zh-TW"/>
              </w:rPr>
            </w:pPr>
            <w:r w:rsidRPr="005B3FF5">
              <w:rPr>
                <w:rFonts w:ascii="標楷體" w:eastAsia="標楷體" w:hAnsi="標楷體"/>
                <w:sz w:val="24"/>
                <w:szCs w:val="24"/>
              </w:rPr>
              <w:t>備</w:t>
            </w:r>
            <w:r w:rsidRPr="005B3FF5">
              <w:rPr>
                <w:rFonts w:ascii="標楷體" w:eastAsia="標楷體" w:hAnsi="標楷體" w:hint="eastAsia"/>
                <w:sz w:val="24"/>
                <w:szCs w:val="24"/>
                <w:lang w:eastAsia="zh-TW"/>
              </w:rPr>
              <w:t>註</w:t>
            </w:r>
          </w:p>
        </w:tc>
      </w:tr>
      <w:tr w:rsidR="00D00939" w:rsidRPr="005B3FF5" w:rsidTr="00D00939">
        <w:tc>
          <w:tcPr>
            <w:tcW w:w="1134" w:type="dxa"/>
            <w:vAlign w:val="center"/>
          </w:tcPr>
          <w:p w:rsidR="00D00939" w:rsidRPr="005B3FF5" w:rsidRDefault="00D00939" w:rsidP="00D00939">
            <w:pPr>
              <w:pStyle w:val="TableParagraph"/>
              <w:ind w:right="170"/>
              <w:jc w:val="center"/>
              <w:rPr>
                <w:rFonts w:ascii="標楷體" w:eastAsia="標楷體" w:hAnsi="標楷體"/>
                <w:sz w:val="24"/>
                <w:szCs w:val="24"/>
              </w:rPr>
            </w:pPr>
            <w:r w:rsidRPr="005B3FF5">
              <w:rPr>
                <w:rFonts w:ascii="標楷體" w:eastAsia="標楷體" w:hAnsi="標楷體"/>
                <w:sz w:val="24"/>
                <w:szCs w:val="24"/>
              </w:rPr>
              <w:t>觀課前</w:t>
            </w:r>
          </w:p>
        </w:tc>
        <w:tc>
          <w:tcPr>
            <w:tcW w:w="1417" w:type="dxa"/>
            <w:vAlign w:val="center"/>
          </w:tcPr>
          <w:p w:rsidR="00D00939" w:rsidRPr="005B3FF5" w:rsidRDefault="00D00939" w:rsidP="00D00939">
            <w:pPr>
              <w:pStyle w:val="TableParagraph"/>
              <w:ind w:right="-77"/>
              <w:jc w:val="center"/>
              <w:rPr>
                <w:rFonts w:ascii="標楷體" w:eastAsia="標楷體" w:hAnsi="標楷體"/>
                <w:sz w:val="24"/>
                <w:szCs w:val="24"/>
                <w:lang w:eastAsia="zh-TW"/>
              </w:rPr>
            </w:pPr>
            <w:r w:rsidRPr="005B3FF5">
              <w:rPr>
                <w:rFonts w:ascii="標楷體" w:eastAsia="標楷體" w:hAnsi="標楷體"/>
                <w:sz w:val="24"/>
                <w:szCs w:val="24"/>
              </w:rPr>
              <w:t>共同備課</w:t>
            </w:r>
          </w:p>
          <w:p w:rsidR="00D00939" w:rsidRPr="005B3FF5" w:rsidRDefault="00D00939" w:rsidP="00D00939">
            <w:pPr>
              <w:pStyle w:val="TableParagraph"/>
              <w:ind w:right="-77"/>
              <w:jc w:val="center"/>
              <w:rPr>
                <w:rFonts w:ascii="標楷體" w:eastAsia="標楷體" w:hAnsi="標楷體"/>
                <w:sz w:val="24"/>
                <w:szCs w:val="24"/>
              </w:rPr>
            </w:pPr>
            <w:r w:rsidRPr="005B3FF5">
              <w:rPr>
                <w:rFonts w:ascii="標楷體" w:eastAsia="標楷體" w:hAnsi="標楷體" w:hint="eastAsia"/>
                <w:sz w:val="24"/>
                <w:szCs w:val="24"/>
              </w:rPr>
              <w:t>(</w:t>
            </w:r>
            <w:r w:rsidRPr="005B3FF5">
              <w:rPr>
                <w:rFonts w:ascii="標楷體" w:eastAsia="標楷體" w:hAnsi="標楷體"/>
                <w:sz w:val="24"/>
                <w:szCs w:val="24"/>
              </w:rPr>
              <w:t>說課</w:t>
            </w:r>
            <w:r w:rsidRPr="005B3FF5">
              <w:rPr>
                <w:rFonts w:ascii="標楷體" w:eastAsia="標楷體" w:hAnsi="標楷體" w:hint="eastAsia"/>
                <w:sz w:val="24"/>
                <w:szCs w:val="24"/>
              </w:rPr>
              <w:t>)</w:t>
            </w:r>
          </w:p>
        </w:tc>
        <w:tc>
          <w:tcPr>
            <w:tcW w:w="5954" w:type="dxa"/>
          </w:tcPr>
          <w:p w:rsidR="00D00939" w:rsidRPr="005B3FF5" w:rsidRDefault="00D00939" w:rsidP="00D00939">
            <w:pPr>
              <w:pStyle w:val="TableParagraph"/>
              <w:numPr>
                <w:ilvl w:val="0"/>
                <w:numId w:val="6"/>
              </w:numPr>
              <w:ind w:right="92"/>
              <w:jc w:val="both"/>
              <w:rPr>
                <w:rFonts w:ascii="標楷體" w:eastAsia="標楷體" w:hAnsi="標楷體"/>
                <w:sz w:val="24"/>
                <w:szCs w:val="24"/>
                <w:lang w:eastAsia="zh-TW"/>
              </w:rPr>
            </w:pPr>
            <w:r w:rsidRPr="005B3FF5">
              <w:rPr>
                <w:rFonts w:ascii="標楷體" w:eastAsia="標楷體" w:hAnsi="標楷體"/>
                <w:spacing w:val="-11"/>
                <w:sz w:val="24"/>
                <w:szCs w:val="24"/>
                <w:lang w:eastAsia="zh-TW"/>
              </w:rPr>
              <w:t>授課人員於公開授課前，應與同組夥伴進行</w:t>
            </w:r>
            <w:r w:rsidRPr="005B3FF5">
              <w:rPr>
                <w:rFonts w:ascii="標楷體" w:eastAsia="標楷體" w:hAnsi="標楷體"/>
                <w:spacing w:val="-15"/>
                <w:sz w:val="24"/>
                <w:szCs w:val="24"/>
                <w:lang w:eastAsia="zh-TW"/>
              </w:rPr>
              <w:t>課程前的討論與分享，落實以學生學習為主體的教學法，且需</w:t>
            </w:r>
            <w:proofErr w:type="gramStart"/>
            <w:r w:rsidRPr="005B3FF5">
              <w:rPr>
                <w:rFonts w:ascii="標楷體" w:eastAsia="標楷體" w:hAnsi="標楷體"/>
                <w:spacing w:val="-15"/>
                <w:sz w:val="24"/>
                <w:szCs w:val="24"/>
                <w:lang w:eastAsia="zh-TW"/>
              </w:rPr>
              <w:t>有備課紀錄</w:t>
            </w:r>
            <w:proofErr w:type="gramEnd"/>
            <w:r w:rsidRPr="005B3FF5">
              <w:rPr>
                <w:rFonts w:ascii="標楷體" w:eastAsia="標楷體" w:hAnsi="標楷體"/>
                <w:spacing w:val="-15"/>
                <w:sz w:val="24"/>
                <w:szCs w:val="24"/>
                <w:lang w:eastAsia="zh-TW"/>
              </w:rPr>
              <w:t>。</w:t>
            </w:r>
          </w:p>
          <w:p w:rsidR="00D00939" w:rsidRPr="005B3FF5" w:rsidRDefault="00D00939" w:rsidP="00D00939">
            <w:pPr>
              <w:pStyle w:val="TableParagraph"/>
              <w:numPr>
                <w:ilvl w:val="0"/>
                <w:numId w:val="6"/>
              </w:numPr>
              <w:ind w:right="92"/>
              <w:jc w:val="both"/>
              <w:rPr>
                <w:rFonts w:ascii="標楷體" w:eastAsia="標楷體" w:hAnsi="標楷體"/>
                <w:sz w:val="24"/>
                <w:szCs w:val="24"/>
                <w:lang w:eastAsia="zh-TW"/>
              </w:rPr>
            </w:pPr>
            <w:r w:rsidRPr="005B3FF5">
              <w:rPr>
                <w:rFonts w:ascii="標楷體" w:eastAsia="標楷體" w:hAnsi="標楷體"/>
                <w:spacing w:val="-11"/>
                <w:sz w:val="24"/>
                <w:szCs w:val="24"/>
                <w:lang w:eastAsia="zh-TW"/>
              </w:rPr>
              <w:t>說明課程設計原則、理念、教學流程、學生</w:t>
            </w:r>
            <w:r w:rsidRPr="005B3FF5">
              <w:rPr>
                <w:rFonts w:ascii="標楷體" w:eastAsia="標楷體" w:hAnsi="標楷體"/>
                <w:spacing w:val="-15"/>
                <w:sz w:val="24"/>
                <w:szCs w:val="24"/>
                <w:lang w:eastAsia="zh-TW"/>
              </w:rPr>
              <w:t>學習目標及觀察焦點等，</w:t>
            </w:r>
            <w:proofErr w:type="gramStart"/>
            <w:r w:rsidRPr="005B3FF5">
              <w:rPr>
                <w:rFonts w:ascii="標楷體" w:eastAsia="標楷體" w:hAnsi="標楷體"/>
                <w:spacing w:val="-15"/>
                <w:sz w:val="24"/>
                <w:szCs w:val="24"/>
                <w:lang w:eastAsia="zh-TW"/>
              </w:rPr>
              <w:t>提供觀課教師掌握</w:t>
            </w:r>
            <w:r w:rsidRPr="005B3FF5">
              <w:rPr>
                <w:rFonts w:ascii="標楷體" w:eastAsia="標楷體" w:hAnsi="標楷體"/>
                <w:sz w:val="24"/>
                <w:szCs w:val="24"/>
                <w:lang w:eastAsia="zh-TW"/>
              </w:rPr>
              <w:t>觀課重點</w:t>
            </w:r>
            <w:proofErr w:type="gramEnd"/>
            <w:r w:rsidRPr="005B3FF5">
              <w:rPr>
                <w:rFonts w:ascii="標楷體" w:eastAsia="標楷體" w:hAnsi="標楷體"/>
                <w:sz w:val="24"/>
                <w:szCs w:val="24"/>
                <w:lang w:eastAsia="zh-TW"/>
              </w:rPr>
              <w:t>。</w:t>
            </w:r>
          </w:p>
        </w:tc>
        <w:tc>
          <w:tcPr>
            <w:tcW w:w="848" w:type="dxa"/>
          </w:tcPr>
          <w:p w:rsidR="00D00939" w:rsidRPr="005B3FF5" w:rsidRDefault="00D00939" w:rsidP="00D00939">
            <w:pPr>
              <w:rPr>
                <w:rFonts w:ascii="標楷體" w:eastAsia="標楷體" w:hAnsi="標楷體"/>
                <w:szCs w:val="24"/>
              </w:rPr>
            </w:pPr>
          </w:p>
        </w:tc>
      </w:tr>
      <w:tr w:rsidR="00D00939" w:rsidRPr="005B3FF5" w:rsidTr="00D00939">
        <w:tc>
          <w:tcPr>
            <w:tcW w:w="1134" w:type="dxa"/>
            <w:vAlign w:val="center"/>
          </w:tcPr>
          <w:p w:rsidR="00D00939" w:rsidRPr="005B3FF5" w:rsidRDefault="00D00939" w:rsidP="00D00939">
            <w:pPr>
              <w:pStyle w:val="TableParagraph"/>
              <w:ind w:right="-108"/>
              <w:jc w:val="center"/>
              <w:rPr>
                <w:rFonts w:ascii="標楷體" w:eastAsia="標楷體" w:hAnsi="標楷體"/>
                <w:sz w:val="24"/>
                <w:szCs w:val="24"/>
              </w:rPr>
            </w:pPr>
            <w:r w:rsidRPr="005B3FF5">
              <w:rPr>
                <w:rFonts w:ascii="標楷體" w:eastAsia="標楷體" w:hAnsi="標楷體"/>
                <w:sz w:val="24"/>
                <w:szCs w:val="24"/>
              </w:rPr>
              <w:t>公開授課</w:t>
            </w:r>
          </w:p>
        </w:tc>
        <w:tc>
          <w:tcPr>
            <w:tcW w:w="1417" w:type="dxa"/>
            <w:vAlign w:val="center"/>
          </w:tcPr>
          <w:p w:rsidR="00D00939" w:rsidRPr="005B3FF5" w:rsidRDefault="00D00939" w:rsidP="00D00939">
            <w:pPr>
              <w:pStyle w:val="TableParagraph"/>
              <w:jc w:val="center"/>
              <w:rPr>
                <w:rFonts w:ascii="標楷體" w:eastAsia="標楷體" w:hAnsi="標楷體"/>
                <w:sz w:val="24"/>
                <w:szCs w:val="24"/>
                <w:lang w:eastAsia="zh-TW"/>
              </w:rPr>
            </w:pPr>
            <w:r w:rsidRPr="005B3FF5">
              <w:rPr>
                <w:rFonts w:ascii="標楷體" w:eastAsia="標楷體" w:hAnsi="標楷體"/>
                <w:sz w:val="24"/>
                <w:szCs w:val="24"/>
              </w:rPr>
              <w:t>教學觀察</w:t>
            </w:r>
          </w:p>
          <w:p w:rsidR="00D00939" w:rsidRPr="005B3FF5" w:rsidRDefault="00D00939" w:rsidP="00D00939">
            <w:pPr>
              <w:pStyle w:val="TableParagraph"/>
              <w:jc w:val="center"/>
              <w:rPr>
                <w:rFonts w:ascii="標楷體" w:eastAsia="標楷體" w:hAnsi="標楷體"/>
                <w:sz w:val="24"/>
                <w:szCs w:val="24"/>
              </w:rPr>
            </w:pPr>
            <w:r w:rsidRPr="005B3FF5">
              <w:rPr>
                <w:rFonts w:ascii="標楷體" w:eastAsia="標楷體" w:hAnsi="標楷體" w:hint="eastAsia"/>
                <w:sz w:val="24"/>
                <w:szCs w:val="24"/>
              </w:rPr>
              <w:t>(</w:t>
            </w:r>
            <w:r w:rsidRPr="005B3FF5">
              <w:rPr>
                <w:rFonts w:ascii="標楷體" w:eastAsia="標楷體" w:hAnsi="標楷體"/>
                <w:sz w:val="24"/>
                <w:szCs w:val="24"/>
              </w:rPr>
              <w:t>觀課</w:t>
            </w:r>
            <w:r w:rsidRPr="005B3FF5">
              <w:rPr>
                <w:rFonts w:ascii="標楷體" w:eastAsia="標楷體" w:hAnsi="標楷體" w:hint="eastAsia"/>
                <w:sz w:val="24"/>
                <w:szCs w:val="24"/>
              </w:rPr>
              <w:t>)</w:t>
            </w:r>
          </w:p>
        </w:tc>
        <w:tc>
          <w:tcPr>
            <w:tcW w:w="5954" w:type="dxa"/>
          </w:tcPr>
          <w:p w:rsidR="00D00939" w:rsidRPr="005B3FF5" w:rsidRDefault="00D00939" w:rsidP="00D00939">
            <w:pPr>
              <w:pStyle w:val="TableParagraph"/>
              <w:numPr>
                <w:ilvl w:val="0"/>
                <w:numId w:val="7"/>
              </w:numPr>
              <w:ind w:right="96"/>
              <w:rPr>
                <w:rFonts w:ascii="標楷體" w:eastAsia="標楷體" w:hAnsi="標楷體"/>
                <w:spacing w:val="-11"/>
                <w:sz w:val="24"/>
                <w:szCs w:val="24"/>
                <w:lang w:eastAsia="zh-TW"/>
              </w:rPr>
            </w:pPr>
            <w:r w:rsidRPr="005B3FF5">
              <w:rPr>
                <w:rFonts w:ascii="標楷體" w:eastAsia="標楷體" w:hAnsi="標楷體"/>
                <w:sz w:val="24"/>
                <w:szCs w:val="24"/>
                <w:lang w:eastAsia="zh-TW"/>
              </w:rPr>
              <w:t>請授課教師提供簡要版課程與教學設計書</w:t>
            </w:r>
            <w:r w:rsidRPr="005B3FF5">
              <w:rPr>
                <w:rFonts w:ascii="標楷體" w:eastAsia="標楷體" w:hAnsi="標楷體"/>
                <w:spacing w:val="-11"/>
                <w:sz w:val="24"/>
                <w:szCs w:val="24"/>
                <w:lang w:eastAsia="zh-TW"/>
              </w:rPr>
              <w:t>面資料或教學</w:t>
            </w:r>
          </w:p>
          <w:p w:rsidR="00D00939" w:rsidRPr="005B3FF5" w:rsidRDefault="00D00939" w:rsidP="00D00939">
            <w:pPr>
              <w:pStyle w:val="TableParagraph"/>
              <w:ind w:left="360" w:right="96"/>
              <w:rPr>
                <w:rFonts w:ascii="標楷體" w:eastAsia="標楷體" w:hAnsi="標楷體"/>
                <w:sz w:val="24"/>
                <w:szCs w:val="24"/>
                <w:lang w:eastAsia="zh-TW"/>
              </w:rPr>
            </w:pPr>
            <w:r w:rsidRPr="005B3FF5">
              <w:rPr>
                <w:rFonts w:ascii="標楷體" w:eastAsia="標楷體" w:hAnsi="標楷體"/>
                <w:spacing w:val="-11"/>
                <w:sz w:val="24"/>
                <w:szCs w:val="24"/>
                <w:lang w:eastAsia="zh-TW"/>
              </w:rPr>
              <w:t>媒體，</w:t>
            </w:r>
            <w:proofErr w:type="gramStart"/>
            <w:r w:rsidRPr="005B3FF5">
              <w:rPr>
                <w:rFonts w:ascii="標楷體" w:eastAsia="標楷體" w:hAnsi="標楷體"/>
                <w:spacing w:val="-11"/>
                <w:sz w:val="24"/>
                <w:szCs w:val="24"/>
                <w:lang w:eastAsia="zh-TW"/>
              </w:rPr>
              <w:t>供觀課</w:t>
            </w:r>
            <w:proofErr w:type="gramEnd"/>
            <w:r w:rsidRPr="005B3FF5">
              <w:rPr>
                <w:rFonts w:ascii="標楷體" w:eastAsia="標楷體" w:hAnsi="標楷體"/>
                <w:spacing w:val="-11"/>
                <w:sz w:val="24"/>
                <w:szCs w:val="24"/>
                <w:lang w:eastAsia="zh-TW"/>
              </w:rPr>
              <w:t>教師參考，以利專業回饋之進行。</w:t>
            </w:r>
          </w:p>
          <w:p w:rsidR="00D00939" w:rsidRPr="005B3FF5" w:rsidRDefault="00D00939" w:rsidP="00D00939">
            <w:pPr>
              <w:pStyle w:val="TableParagraph"/>
              <w:numPr>
                <w:ilvl w:val="0"/>
                <w:numId w:val="7"/>
              </w:numPr>
              <w:ind w:rightChars="-49" w:right="-118"/>
              <w:rPr>
                <w:rFonts w:ascii="標楷體" w:eastAsia="標楷體" w:hAnsi="標楷體"/>
                <w:spacing w:val="-14"/>
                <w:sz w:val="24"/>
                <w:szCs w:val="24"/>
                <w:lang w:eastAsia="zh-TW"/>
              </w:rPr>
            </w:pPr>
            <w:proofErr w:type="gramStart"/>
            <w:r w:rsidRPr="005B3FF5">
              <w:rPr>
                <w:rFonts w:ascii="標楷體" w:eastAsia="標楷體" w:hAnsi="標楷體"/>
                <w:spacing w:val="-8"/>
                <w:sz w:val="24"/>
                <w:szCs w:val="24"/>
                <w:lang w:eastAsia="zh-TW"/>
              </w:rPr>
              <w:t>觀課人員</w:t>
            </w:r>
            <w:proofErr w:type="gramEnd"/>
            <w:r w:rsidRPr="005B3FF5">
              <w:rPr>
                <w:rFonts w:ascii="標楷體" w:eastAsia="標楷體" w:hAnsi="標楷體"/>
                <w:spacing w:val="-8"/>
                <w:sz w:val="24"/>
                <w:szCs w:val="24"/>
                <w:lang w:eastAsia="zh-TW"/>
              </w:rPr>
              <w:t>應就具體客觀之教學事實，不呈現</w:t>
            </w:r>
            <w:r w:rsidRPr="005B3FF5">
              <w:rPr>
                <w:rFonts w:ascii="標楷體" w:eastAsia="標楷體" w:hAnsi="標楷體"/>
                <w:spacing w:val="-14"/>
                <w:sz w:val="24"/>
                <w:szCs w:val="24"/>
                <w:lang w:eastAsia="zh-TW"/>
              </w:rPr>
              <w:t>個人主觀價值判</w:t>
            </w:r>
          </w:p>
          <w:p w:rsidR="00D00939" w:rsidRPr="005B3FF5" w:rsidRDefault="00D00939" w:rsidP="00D00939">
            <w:pPr>
              <w:pStyle w:val="TableParagraph"/>
              <w:ind w:left="360" w:rightChars="-49" w:right="-118"/>
              <w:rPr>
                <w:rFonts w:ascii="標楷體" w:eastAsia="標楷體" w:hAnsi="標楷體"/>
                <w:sz w:val="24"/>
                <w:szCs w:val="24"/>
                <w:lang w:eastAsia="zh-TW"/>
              </w:rPr>
            </w:pPr>
            <w:r w:rsidRPr="005B3FF5">
              <w:rPr>
                <w:rFonts w:ascii="標楷體" w:eastAsia="標楷體" w:hAnsi="標楷體"/>
                <w:spacing w:val="-14"/>
                <w:sz w:val="24"/>
                <w:szCs w:val="24"/>
                <w:lang w:eastAsia="zh-TW"/>
              </w:rPr>
              <w:t>斷，並得</w:t>
            </w:r>
            <w:proofErr w:type="gramStart"/>
            <w:r w:rsidRPr="005B3FF5">
              <w:rPr>
                <w:rFonts w:ascii="標楷體" w:eastAsia="標楷體" w:hAnsi="標楷體"/>
                <w:spacing w:val="-14"/>
                <w:sz w:val="24"/>
                <w:szCs w:val="24"/>
                <w:lang w:eastAsia="zh-TW"/>
              </w:rPr>
              <w:t>於觀課</w:t>
            </w:r>
            <w:proofErr w:type="gramEnd"/>
            <w:r w:rsidRPr="005B3FF5">
              <w:rPr>
                <w:rFonts w:ascii="標楷體" w:eastAsia="標楷體" w:hAnsi="標楷體"/>
                <w:spacing w:val="-14"/>
                <w:sz w:val="24"/>
                <w:szCs w:val="24"/>
                <w:lang w:eastAsia="zh-TW"/>
              </w:rPr>
              <w:t>前</w:t>
            </w:r>
            <w:proofErr w:type="gramStart"/>
            <w:r w:rsidRPr="005B3FF5">
              <w:rPr>
                <w:rFonts w:ascii="標楷體" w:eastAsia="標楷體" w:hAnsi="標楷體"/>
                <w:spacing w:val="-14"/>
                <w:sz w:val="24"/>
                <w:szCs w:val="24"/>
                <w:lang w:eastAsia="zh-TW"/>
              </w:rPr>
              <w:t>分配觀課</w:t>
            </w:r>
            <w:r w:rsidRPr="005B3FF5">
              <w:rPr>
                <w:rFonts w:ascii="標楷體" w:eastAsia="標楷體" w:hAnsi="標楷體"/>
                <w:sz w:val="24"/>
                <w:szCs w:val="24"/>
                <w:lang w:eastAsia="zh-TW"/>
              </w:rPr>
              <w:t>教師</w:t>
            </w:r>
            <w:proofErr w:type="gramEnd"/>
            <w:r w:rsidRPr="005B3FF5">
              <w:rPr>
                <w:rFonts w:ascii="標楷體" w:eastAsia="標楷體" w:hAnsi="標楷體"/>
                <w:sz w:val="24"/>
                <w:szCs w:val="24"/>
                <w:lang w:eastAsia="zh-TW"/>
              </w:rPr>
              <w:t>觀察不同學生之學習。</w:t>
            </w:r>
          </w:p>
        </w:tc>
        <w:tc>
          <w:tcPr>
            <w:tcW w:w="848" w:type="dxa"/>
          </w:tcPr>
          <w:p w:rsidR="00D00939" w:rsidRPr="005B3FF5" w:rsidRDefault="00D00939" w:rsidP="00D00939">
            <w:pPr>
              <w:rPr>
                <w:rFonts w:ascii="標楷體" w:eastAsia="標楷體" w:hAnsi="標楷體"/>
                <w:szCs w:val="24"/>
              </w:rPr>
            </w:pPr>
          </w:p>
        </w:tc>
      </w:tr>
      <w:tr w:rsidR="00D00939" w:rsidRPr="005B3FF5" w:rsidTr="00D00939">
        <w:tc>
          <w:tcPr>
            <w:tcW w:w="1134" w:type="dxa"/>
            <w:vAlign w:val="center"/>
          </w:tcPr>
          <w:p w:rsidR="00D00939" w:rsidRPr="005B3FF5" w:rsidRDefault="00D00939" w:rsidP="00D00939">
            <w:pPr>
              <w:pStyle w:val="TableParagraph"/>
              <w:ind w:right="170"/>
              <w:jc w:val="center"/>
              <w:rPr>
                <w:rFonts w:ascii="標楷體" w:eastAsia="標楷體" w:hAnsi="標楷體"/>
                <w:sz w:val="24"/>
                <w:szCs w:val="24"/>
              </w:rPr>
            </w:pPr>
            <w:r w:rsidRPr="005B3FF5">
              <w:rPr>
                <w:rFonts w:ascii="標楷體" w:eastAsia="標楷體" w:hAnsi="標楷體"/>
                <w:sz w:val="24"/>
                <w:szCs w:val="24"/>
              </w:rPr>
              <w:t>觀課後</w:t>
            </w:r>
          </w:p>
        </w:tc>
        <w:tc>
          <w:tcPr>
            <w:tcW w:w="1417" w:type="dxa"/>
            <w:vAlign w:val="center"/>
          </w:tcPr>
          <w:p w:rsidR="00D00939" w:rsidRPr="005B3FF5" w:rsidRDefault="00D00939" w:rsidP="00D00939">
            <w:pPr>
              <w:pStyle w:val="TableParagraph"/>
              <w:jc w:val="center"/>
              <w:rPr>
                <w:rFonts w:ascii="標楷體" w:eastAsia="標楷體" w:hAnsi="標楷體"/>
                <w:sz w:val="24"/>
                <w:szCs w:val="24"/>
                <w:lang w:eastAsia="zh-TW"/>
              </w:rPr>
            </w:pPr>
            <w:r w:rsidRPr="005B3FF5">
              <w:rPr>
                <w:rFonts w:ascii="標楷體" w:eastAsia="標楷體" w:hAnsi="標楷體"/>
                <w:sz w:val="24"/>
                <w:szCs w:val="24"/>
              </w:rPr>
              <w:t>回饋會談</w:t>
            </w:r>
          </w:p>
          <w:p w:rsidR="00D00939" w:rsidRPr="005B3FF5" w:rsidRDefault="00D00939" w:rsidP="00D00939">
            <w:pPr>
              <w:pStyle w:val="TableParagraph"/>
              <w:jc w:val="center"/>
              <w:rPr>
                <w:rFonts w:ascii="標楷體" w:eastAsia="標楷體" w:hAnsi="標楷體"/>
                <w:sz w:val="24"/>
                <w:szCs w:val="24"/>
              </w:rPr>
            </w:pPr>
            <w:r w:rsidRPr="005B3FF5">
              <w:rPr>
                <w:rFonts w:ascii="標楷體" w:eastAsia="標楷體" w:hAnsi="標楷體" w:hint="eastAsia"/>
                <w:sz w:val="24"/>
                <w:szCs w:val="24"/>
              </w:rPr>
              <w:t>(</w:t>
            </w:r>
            <w:r w:rsidRPr="005B3FF5">
              <w:rPr>
                <w:rFonts w:ascii="標楷體" w:eastAsia="標楷體" w:hAnsi="標楷體"/>
                <w:sz w:val="24"/>
                <w:szCs w:val="24"/>
              </w:rPr>
              <w:t>議課</w:t>
            </w:r>
            <w:r w:rsidRPr="005B3FF5">
              <w:rPr>
                <w:rFonts w:ascii="標楷體" w:eastAsia="標楷體" w:hAnsi="標楷體" w:hint="eastAsia"/>
                <w:sz w:val="24"/>
                <w:szCs w:val="24"/>
              </w:rPr>
              <w:t>)</w:t>
            </w:r>
          </w:p>
        </w:tc>
        <w:tc>
          <w:tcPr>
            <w:tcW w:w="5954" w:type="dxa"/>
          </w:tcPr>
          <w:p w:rsidR="00D00939" w:rsidRPr="005B3FF5" w:rsidRDefault="00D00939" w:rsidP="00D00939">
            <w:pPr>
              <w:pStyle w:val="TableParagraph"/>
              <w:ind w:right="92"/>
              <w:rPr>
                <w:rFonts w:ascii="標楷體" w:eastAsia="標楷體" w:hAnsi="標楷體"/>
                <w:sz w:val="24"/>
                <w:szCs w:val="24"/>
                <w:lang w:eastAsia="zh-TW"/>
              </w:rPr>
            </w:pPr>
            <w:r w:rsidRPr="005B3FF5">
              <w:rPr>
                <w:rFonts w:ascii="標楷體" w:eastAsia="標楷體" w:hAnsi="標楷體"/>
                <w:spacing w:val="-7"/>
                <w:sz w:val="24"/>
                <w:szCs w:val="24"/>
                <w:lang w:eastAsia="zh-TW"/>
              </w:rPr>
              <w:t>公開授課人員</w:t>
            </w:r>
            <w:proofErr w:type="gramStart"/>
            <w:r w:rsidRPr="005B3FF5">
              <w:rPr>
                <w:rFonts w:ascii="標楷體" w:eastAsia="標楷體" w:hAnsi="標楷體"/>
                <w:spacing w:val="-7"/>
                <w:sz w:val="24"/>
                <w:szCs w:val="24"/>
                <w:lang w:eastAsia="zh-TW"/>
              </w:rPr>
              <w:t>及觀課教師</w:t>
            </w:r>
            <w:proofErr w:type="gramEnd"/>
            <w:r w:rsidRPr="005B3FF5">
              <w:rPr>
                <w:rFonts w:ascii="標楷體" w:eastAsia="標楷體" w:hAnsi="標楷體"/>
                <w:spacing w:val="-7"/>
                <w:sz w:val="24"/>
                <w:szCs w:val="24"/>
                <w:lang w:eastAsia="zh-TW"/>
              </w:rPr>
              <w:t>於公開授課後，就該公開授課之學生課堂學習情形及教學觀察結</w:t>
            </w:r>
            <w:r w:rsidRPr="005B3FF5">
              <w:rPr>
                <w:rFonts w:ascii="標楷體" w:eastAsia="標楷體" w:hAnsi="標楷體"/>
                <w:sz w:val="24"/>
                <w:szCs w:val="24"/>
                <w:lang w:eastAsia="zh-TW"/>
              </w:rPr>
              <w:t>果，進行專業回饋及研討。</w:t>
            </w:r>
          </w:p>
        </w:tc>
        <w:tc>
          <w:tcPr>
            <w:tcW w:w="848" w:type="dxa"/>
          </w:tcPr>
          <w:p w:rsidR="00D00939" w:rsidRPr="005B3FF5" w:rsidRDefault="00D00939" w:rsidP="00D00939">
            <w:pPr>
              <w:rPr>
                <w:rFonts w:ascii="標楷體" w:eastAsia="標楷體" w:hAnsi="標楷體"/>
                <w:szCs w:val="24"/>
              </w:rPr>
            </w:pPr>
          </w:p>
        </w:tc>
      </w:tr>
    </w:tbl>
    <w:p w:rsidR="00D00939" w:rsidRDefault="00D00939" w:rsidP="00D00939">
      <w:pPr>
        <w:rPr>
          <w:rFonts w:ascii="標楷體" w:eastAsia="標楷體" w:hAnsi="標楷體" w:cs="細明體"/>
          <w:szCs w:val="24"/>
        </w:rPr>
      </w:pPr>
      <w:r>
        <w:rPr>
          <w:rFonts w:ascii="標楷體" w:eastAsia="標楷體" w:hAnsi="標楷體" w:cs="細明體" w:hint="eastAsia"/>
          <w:szCs w:val="24"/>
        </w:rPr>
        <w:t xml:space="preserve">   </w:t>
      </w:r>
    </w:p>
    <w:p w:rsidR="00D00939" w:rsidRDefault="00D00939" w:rsidP="00D00939">
      <w:pPr>
        <w:rPr>
          <w:rFonts w:ascii="標楷體" w:eastAsia="標楷體" w:hAnsi="標楷體" w:cs="細明體"/>
          <w:szCs w:val="24"/>
        </w:rPr>
      </w:pPr>
    </w:p>
    <w:p w:rsidR="00D00939" w:rsidRDefault="00D00939" w:rsidP="00D00939">
      <w:pPr>
        <w:rPr>
          <w:rFonts w:ascii="標楷體" w:eastAsia="標楷體" w:hAnsi="標楷體" w:cs="細明體"/>
          <w:szCs w:val="24"/>
        </w:rPr>
      </w:pPr>
    </w:p>
    <w:p w:rsidR="00D00939" w:rsidRPr="005B3FF5" w:rsidRDefault="00D00939" w:rsidP="00D00939">
      <w:pPr>
        <w:rPr>
          <w:rFonts w:ascii="標楷體" w:eastAsia="標楷體" w:hAnsi="標楷體"/>
          <w:spacing w:val="-2"/>
          <w:szCs w:val="24"/>
        </w:rPr>
      </w:pPr>
      <w:r>
        <w:rPr>
          <w:rFonts w:ascii="標楷體" w:eastAsia="標楷體" w:hAnsi="標楷體" w:cs="細明體" w:hint="eastAsia"/>
          <w:szCs w:val="24"/>
        </w:rPr>
        <w:lastRenderedPageBreak/>
        <w:t xml:space="preserve">   </w:t>
      </w:r>
      <w:r w:rsidRPr="005B3FF5">
        <w:rPr>
          <w:rFonts w:ascii="標楷體" w:eastAsia="標楷體" w:hAnsi="標楷體" w:cs="細明體" w:hint="eastAsia"/>
          <w:szCs w:val="24"/>
        </w:rPr>
        <w:t xml:space="preserve">三、實施方式：         </w:t>
      </w:r>
    </w:p>
    <w:p w:rsidR="00D00939" w:rsidRPr="005B3FF5" w:rsidRDefault="00D00939" w:rsidP="00D00939">
      <w:pPr>
        <w:widowControl/>
        <w:shd w:val="clear" w:color="auto" w:fill="FFFFFF" w:themeFill="background1"/>
        <w:rPr>
          <w:rFonts w:ascii="標楷體" w:eastAsia="標楷體" w:hAnsi="標楷體" w:cs="細明體"/>
          <w:szCs w:val="24"/>
        </w:rPr>
      </w:pPr>
      <w:r w:rsidRPr="005B3FF5">
        <w:rPr>
          <w:rFonts w:ascii="標楷體" w:eastAsia="標楷體" w:hAnsi="標楷體" w:cs="細明體" w:hint="eastAsia"/>
          <w:szCs w:val="24"/>
        </w:rPr>
        <w:t xml:space="preserve">     1.執行對象與人數</w:t>
      </w: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59"/>
        <w:gridCol w:w="1882"/>
        <w:gridCol w:w="1843"/>
        <w:gridCol w:w="1841"/>
        <w:gridCol w:w="1843"/>
      </w:tblGrid>
      <w:tr w:rsidR="00D00939" w:rsidRPr="005B3FF5" w:rsidTr="00D00939">
        <w:trPr>
          <w:trHeight w:val="937"/>
        </w:trPr>
        <w:tc>
          <w:tcPr>
            <w:tcW w:w="1559" w:type="dxa"/>
            <w:tcBorders>
              <w:bottom w:val="single" w:sz="4" w:space="0" w:color="000000"/>
            </w:tcBorders>
            <w:shd w:val="clear" w:color="auto" w:fill="EAF1DD"/>
            <w:vAlign w:val="center"/>
          </w:tcPr>
          <w:p w:rsidR="00D00939" w:rsidRDefault="00D00939" w:rsidP="00D00939">
            <w:pPr>
              <w:pStyle w:val="TableParagraph"/>
              <w:ind w:right="256"/>
              <w:jc w:val="center"/>
              <w:rPr>
                <w:rFonts w:ascii="標楷體" w:eastAsia="標楷體" w:hAnsi="標楷體"/>
                <w:sz w:val="24"/>
                <w:szCs w:val="24"/>
                <w:lang w:eastAsia="zh-TW"/>
              </w:rPr>
            </w:pPr>
            <w:r w:rsidRPr="005B3FF5">
              <w:rPr>
                <w:rFonts w:ascii="標楷體" w:eastAsia="標楷體" w:hAnsi="標楷體"/>
                <w:sz w:val="24"/>
                <w:szCs w:val="24"/>
              </w:rPr>
              <w:t>全校</w:t>
            </w:r>
          </w:p>
          <w:p w:rsidR="00D00939" w:rsidRPr="005B3FF5" w:rsidRDefault="00D00939" w:rsidP="00D00939">
            <w:pPr>
              <w:pStyle w:val="TableParagraph"/>
              <w:ind w:right="256"/>
              <w:jc w:val="center"/>
              <w:rPr>
                <w:rFonts w:ascii="標楷體" w:eastAsia="標楷體" w:hAnsi="標楷體"/>
                <w:sz w:val="24"/>
                <w:szCs w:val="24"/>
              </w:rPr>
            </w:pPr>
            <w:r w:rsidRPr="005B3FF5">
              <w:rPr>
                <w:rFonts w:ascii="標楷體" w:eastAsia="標楷體" w:hAnsi="標楷體"/>
                <w:sz w:val="24"/>
                <w:szCs w:val="24"/>
              </w:rPr>
              <w:t>班級數</w:t>
            </w:r>
          </w:p>
        </w:tc>
        <w:tc>
          <w:tcPr>
            <w:tcW w:w="1882" w:type="dxa"/>
            <w:tcBorders>
              <w:bottom w:val="single" w:sz="4" w:space="0" w:color="000000"/>
              <w:right w:val="single" w:sz="4" w:space="0" w:color="000000"/>
            </w:tcBorders>
            <w:shd w:val="clear" w:color="auto" w:fill="EAF1DD"/>
            <w:vAlign w:val="center"/>
          </w:tcPr>
          <w:p w:rsidR="00D00939" w:rsidRPr="005B3FF5" w:rsidRDefault="00D00939" w:rsidP="00D00939">
            <w:pPr>
              <w:pStyle w:val="TableParagraph"/>
              <w:ind w:left="438" w:right="420"/>
              <w:jc w:val="center"/>
              <w:rPr>
                <w:rFonts w:ascii="標楷體" w:eastAsia="標楷體" w:hAnsi="標楷體"/>
                <w:sz w:val="24"/>
                <w:szCs w:val="24"/>
                <w:lang w:eastAsia="zh-TW"/>
              </w:rPr>
            </w:pPr>
            <w:r w:rsidRPr="005B3FF5">
              <w:rPr>
                <w:rFonts w:ascii="標楷體" w:eastAsia="標楷體" w:hAnsi="標楷體"/>
                <w:sz w:val="24"/>
                <w:szCs w:val="24"/>
                <w:lang w:eastAsia="zh-TW"/>
              </w:rPr>
              <w:t>編 制 內 正式教師</w:t>
            </w:r>
          </w:p>
          <w:p w:rsidR="00D00939" w:rsidRPr="005B3FF5" w:rsidRDefault="00D00939" w:rsidP="00D00939">
            <w:pPr>
              <w:pStyle w:val="TableParagraph"/>
              <w:ind w:left="418" w:right="402"/>
              <w:jc w:val="center"/>
              <w:rPr>
                <w:rFonts w:ascii="標楷體" w:eastAsia="標楷體" w:hAnsi="標楷體"/>
                <w:sz w:val="24"/>
                <w:szCs w:val="24"/>
                <w:lang w:eastAsia="zh-TW"/>
              </w:rPr>
            </w:pPr>
            <w:r w:rsidRPr="005B3FF5">
              <w:rPr>
                <w:rFonts w:ascii="標楷體" w:eastAsia="標楷體" w:hAnsi="標楷體" w:hint="eastAsia"/>
                <w:sz w:val="24"/>
                <w:szCs w:val="24"/>
                <w:lang w:eastAsia="zh-TW"/>
              </w:rPr>
              <w:t>(</w:t>
            </w:r>
            <w:r w:rsidRPr="005B3FF5">
              <w:rPr>
                <w:rFonts w:ascii="標楷體" w:eastAsia="標楷體" w:hAnsi="標楷體"/>
                <w:sz w:val="24"/>
                <w:szCs w:val="24"/>
                <w:lang w:eastAsia="zh-TW"/>
              </w:rPr>
              <w:t>含校長</w:t>
            </w:r>
            <w:r w:rsidRPr="005B3FF5">
              <w:rPr>
                <w:rFonts w:ascii="標楷體" w:eastAsia="標楷體" w:hAnsi="標楷體" w:hint="eastAsia"/>
                <w:sz w:val="24"/>
                <w:szCs w:val="24"/>
                <w:lang w:eastAsia="zh-TW"/>
              </w:rPr>
              <w:t>)</w:t>
            </w:r>
          </w:p>
        </w:tc>
        <w:tc>
          <w:tcPr>
            <w:tcW w:w="1843" w:type="dxa"/>
            <w:tcBorders>
              <w:left w:val="single" w:sz="4" w:space="0" w:color="000000"/>
              <w:bottom w:val="single" w:sz="4" w:space="0" w:color="000000"/>
              <w:right w:val="single" w:sz="4" w:space="0" w:color="000000"/>
            </w:tcBorders>
            <w:shd w:val="clear" w:color="auto" w:fill="EAF1DD"/>
            <w:vAlign w:val="center"/>
          </w:tcPr>
          <w:p w:rsidR="00D00939" w:rsidRPr="005B3FF5" w:rsidRDefault="00D00939" w:rsidP="00D00939">
            <w:pPr>
              <w:pStyle w:val="TableParagraph"/>
              <w:ind w:left="210" w:right="180" w:firstLine="120"/>
              <w:jc w:val="center"/>
              <w:rPr>
                <w:rFonts w:ascii="標楷體" w:eastAsia="標楷體" w:hAnsi="標楷體"/>
                <w:sz w:val="24"/>
                <w:szCs w:val="24"/>
                <w:lang w:eastAsia="zh-TW"/>
              </w:rPr>
            </w:pPr>
            <w:r w:rsidRPr="005B3FF5">
              <w:rPr>
                <w:rFonts w:ascii="標楷體" w:eastAsia="標楷體" w:hAnsi="標楷體"/>
                <w:sz w:val="24"/>
                <w:szCs w:val="24"/>
                <w:lang w:eastAsia="zh-TW"/>
              </w:rPr>
              <w:t>三個月以上代理代課教師</w:t>
            </w:r>
          </w:p>
        </w:tc>
        <w:tc>
          <w:tcPr>
            <w:tcW w:w="1841" w:type="dxa"/>
            <w:tcBorders>
              <w:left w:val="single" w:sz="4" w:space="0" w:color="000000"/>
              <w:bottom w:val="single" w:sz="4" w:space="0" w:color="000000"/>
              <w:right w:val="single" w:sz="4" w:space="0" w:color="000000"/>
            </w:tcBorders>
            <w:shd w:val="clear" w:color="auto" w:fill="EAF1DD"/>
            <w:vAlign w:val="center"/>
          </w:tcPr>
          <w:p w:rsidR="00D00939" w:rsidRPr="005B3FF5" w:rsidRDefault="00D00939" w:rsidP="00D00939">
            <w:pPr>
              <w:pStyle w:val="TableParagraph"/>
              <w:ind w:left="328" w:right="180" w:hanging="120"/>
              <w:jc w:val="center"/>
              <w:rPr>
                <w:rFonts w:ascii="標楷體" w:eastAsia="標楷體" w:hAnsi="標楷體"/>
                <w:sz w:val="24"/>
                <w:szCs w:val="24"/>
                <w:lang w:eastAsia="zh-TW"/>
              </w:rPr>
            </w:pPr>
            <w:r w:rsidRPr="005B3FF5">
              <w:rPr>
                <w:rFonts w:ascii="標楷體" w:eastAsia="標楷體" w:hAnsi="標楷體"/>
                <w:sz w:val="24"/>
                <w:szCs w:val="24"/>
                <w:lang w:eastAsia="zh-TW"/>
              </w:rPr>
              <w:t>有意願參加之三個月以下</w:t>
            </w:r>
          </w:p>
          <w:p w:rsidR="00D00939" w:rsidRPr="005B3FF5" w:rsidRDefault="00D00939" w:rsidP="00D00939">
            <w:pPr>
              <w:pStyle w:val="TableParagraph"/>
              <w:ind w:left="208"/>
              <w:jc w:val="center"/>
              <w:rPr>
                <w:rFonts w:ascii="標楷體" w:eastAsia="標楷體" w:hAnsi="標楷體"/>
                <w:sz w:val="24"/>
                <w:szCs w:val="24"/>
              </w:rPr>
            </w:pPr>
            <w:r w:rsidRPr="005B3FF5">
              <w:rPr>
                <w:rFonts w:ascii="標楷體" w:eastAsia="標楷體" w:hAnsi="標楷體"/>
                <w:sz w:val="24"/>
                <w:szCs w:val="24"/>
              </w:rPr>
              <w:t>代理代課教師</w:t>
            </w:r>
          </w:p>
        </w:tc>
        <w:tc>
          <w:tcPr>
            <w:tcW w:w="1843" w:type="dxa"/>
            <w:tcBorders>
              <w:left w:val="single" w:sz="4" w:space="0" w:color="000000"/>
              <w:bottom w:val="single" w:sz="4" w:space="0" w:color="000000"/>
            </w:tcBorders>
            <w:shd w:val="clear" w:color="auto" w:fill="EAF1DD"/>
            <w:vAlign w:val="center"/>
          </w:tcPr>
          <w:p w:rsidR="00D00939" w:rsidRPr="005B3FF5" w:rsidRDefault="00D00939" w:rsidP="00D00939">
            <w:pPr>
              <w:pStyle w:val="TableParagraph"/>
              <w:ind w:right="110"/>
              <w:jc w:val="center"/>
              <w:rPr>
                <w:rFonts w:ascii="標楷體" w:eastAsia="標楷體" w:hAnsi="標楷體"/>
                <w:sz w:val="24"/>
                <w:szCs w:val="24"/>
                <w:lang w:eastAsia="zh-TW"/>
              </w:rPr>
            </w:pPr>
            <w:r w:rsidRPr="005B3FF5">
              <w:rPr>
                <w:rFonts w:ascii="標楷體" w:eastAsia="標楷體" w:hAnsi="標楷體" w:hint="eastAsia"/>
                <w:sz w:val="24"/>
                <w:szCs w:val="24"/>
                <w:lang w:eastAsia="zh-TW"/>
              </w:rPr>
              <w:t>108</w:t>
            </w:r>
            <w:r w:rsidRPr="005B3FF5">
              <w:rPr>
                <w:rFonts w:ascii="標楷體" w:eastAsia="標楷體" w:hAnsi="標楷體"/>
                <w:sz w:val="24"/>
                <w:szCs w:val="24"/>
                <w:lang w:eastAsia="zh-TW"/>
              </w:rPr>
              <w:t>學年度參與</w:t>
            </w:r>
          </w:p>
          <w:p w:rsidR="00D00939" w:rsidRPr="005B3FF5" w:rsidRDefault="00D00939" w:rsidP="00D00939">
            <w:pPr>
              <w:pStyle w:val="TableParagraph"/>
              <w:ind w:right="110"/>
              <w:jc w:val="center"/>
              <w:rPr>
                <w:rFonts w:ascii="標楷體" w:eastAsia="標楷體" w:hAnsi="標楷體"/>
                <w:sz w:val="24"/>
                <w:szCs w:val="24"/>
                <w:lang w:eastAsia="zh-TW"/>
              </w:rPr>
            </w:pPr>
            <w:r w:rsidRPr="005B3FF5">
              <w:rPr>
                <w:rFonts w:ascii="標楷體" w:eastAsia="標楷體" w:hAnsi="標楷體"/>
                <w:sz w:val="24"/>
                <w:szCs w:val="24"/>
                <w:lang w:eastAsia="zh-TW"/>
              </w:rPr>
              <w:t>公開授課人數</w:t>
            </w:r>
          </w:p>
        </w:tc>
      </w:tr>
      <w:tr w:rsidR="00D00939" w:rsidRPr="005B3FF5" w:rsidTr="00D00939">
        <w:trPr>
          <w:trHeight w:val="630"/>
        </w:trPr>
        <w:tc>
          <w:tcPr>
            <w:tcW w:w="1559" w:type="dxa"/>
            <w:tcBorders>
              <w:top w:val="single" w:sz="4" w:space="0" w:color="000000"/>
            </w:tcBorders>
            <w:vAlign w:val="center"/>
          </w:tcPr>
          <w:p w:rsidR="00D00939" w:rsidRPr="005B3FF5" w:rsidRDefault="00D00939" w:rsidP="00D00939">
            <w:pPr>
              <w:pStyle w:val="TableParagraph"/>
              <w:jc w:val="center"/>
              <w:rPr>
                <w:rFonts w:ascii="標楷體" w:eastAsia="標楷體" w:hAnsi="標楷體"/>
                <w:sz w:val="24"/>
                <w:szCs w:val="24"/>
              </w:rPr>
            </w:pPr>
            <w:r w:rsidRPr="005B3FF5">
              <w:rPr>
                <w:rFonts w:ascii="標楷體" w:eastAsia="標楷體" w:hAnsi="標楷體" w:hint="eastAsia"/>
                <w:sz w:val="24"/>
                <w:szCs w:val="24"/>
                <w:lang w:eastAsia="zh-TW"/>
              </w:rPr>
              <w:t>18</w:t>
            </w:r>
          </w:p>
        </w:tc>
        <w:tc>
          <w:tcPr>
            <w:tcW w:w="1882" w:type="dxa"/>
            <w:tcBorders>
              <w:top w:val="single" w:sz="4" w:space="0" w:color="000000"/>
              <w:right w:val="single" w:sz="4" w:space="0" w:color="000000"/>
            </w:tcBorders>
            <w:vAlign w:val="center"/>
          </w:tcPr>
          <w:p w:rsidR="00D00939" w:rsidRPr="005B3FF5" w:rsidRDefault="00D00939" w:rsidP="00D00939">
            <w:pPr>
              <w:pStyle w:val="TableParagraph"/>
              <w:jc w:val="center"/>
              <w:rPr>
                <w:rFonts w:ascii="標楷體" w:eastAsia="標楷體" w:hAnsi="標楷體"/>
                <w:sz w:val="24"/>
                <w:szCs w:val="24"/>
              </w:rPr>
            </w:pPr>
            <w:r w:rsidRPr="005B3FF5">
              <w:rPr>
                <w:rFonts w:ascii="標楷體" w:eastAsia="標楷體" w:hAnsi="標楷體" w:hint="eastAsia"/>
                <w:sz w:val="24"/>
                <w:szCs w:val="24"/>
                <w:lang w:eastAsia="zh-TW"/>
              </w:rPr>
              <w:t>41</w:t>
            </w:r>
          </w:p>
        </w:tc>
        <w:tc>
          <w:tcPr>
            <w:tcW w:w="1843" w:type="dxa"/>
            <w:tcBorders>
              <w:top w:val="single" w:sz="4" w:space="0" w:color="000000"/>
              <w:left w:val="single" w:sz="4" w:space="0" w:color="000000"/>
              <w:right w:val="single" w:sz="4" w:space="0" w:color="000000"/>
            </w:tcBorders>
            <w:vAlign w:val="center"/>
          </w:tcPr>
          <w:p w:rsidR="00D00939" w:rsidRPr="005B3FF5" w:rsidRDefault="00D00939" w:rsidP="00D00939">
            <w:pPr>
              <w:pStyle w:val="TableParagraph"/>
              <w:jc w:val="center"/>
              <w:rPr>
                <w:rFonts w:ascii="標楷體" w:eastAsia="標楷體" w:hAnsi="標楷體"/>
                <w:sz w:val="24"/>
                <w:szCs w:val="24"/>
              </w:rPr>
            </w:pPr>
            <w:r w:rsidRPr="005B3FF5">
              <w:rPr>
                <w:rFonts w:ascii="標楷體" w:eastAsia="標楷體" w:hAnsi="標楷體" w:hint="eastAsia"/>
                <w:sz w:val="24"/>
                <w:szCs w:val="24"/>
                <w:lang w:eastAsia="zh-TW"/>
              </w:rPr>
              <w:t>9</w:t>
            </w:r>
          </w:p>
        </w:tc>
        <w:tc>
          <w:tcPr>
            <w:tcW w:w="1841" w:type="dxa"/>
            <w:tcBorders>
              <w:top w:val="single" w:sz="4" w:space="0" w:color="000000"/>
              <w:left w:val="single" w:sz="4" w:space="0" w:color="000000"/>
              <w:right w:val="single" w:sz="4" w:space="0" w:color="000000"/>
            </w:tcBorders>
            <w:vAlign w:val="center"/>
          </w:tcPr>
          <w:p w:rsidR="00D00939" w:rsidRPr="005B3FF5" w:rsidRDefault="00D00939" w:rsidP="00D00939">
            <w:pPr>
              <w:pStyle w:val="TableParagraph"/>
              <w:jc w:val="center"/>
              <w:rPr>
                <w:rFonts w:ascii="標楷體" w:eastAsia="標楷體" w:hAnsi="標楷體"/>
                <w:sz w:val="24"/>
                <w:szCs w:val="24"/>
              </w:rPr>
            </w:pPr>
            <w:r w:rsidRPr="005B3FF5">
              <w:rPr>
                <w:rFonts w:ascii="標楷體" w:eastAsia="標楷體" w:hAnsi="標楷體" w:hint="eastAsia"/>
                <w:sz w:val="24"/>
                <w:szCs w:val="24"/>
                <w:lang w:eastAsia="zh-TW"/>
              </w:rPr>
              <w:t>0</w:t>
            </w:r>
          </w:p>
        </w:tc>
        <w:tc>
          <w:tcPr>
            <w:tcW w:w="1843" w:type="dxa"/>
            <w:tcBorders>
              <w:top w:val="single" w:sz="4" w:space="0" w:color="000000"/>
              <w:left w:val="single" w:sz="4" w:space="0" w:color="000000"/>
            </w:tcBorders>
            <w:vAlign w:val="center"/>
          </w:tcPr>
          <w:p w:rsidR="00D00939" w:rsidRPr="005B3FF5" w:rsidRDefault="00D00939" w:rsidP="00D00939">
            <w:pPr>
              <w:pStyle w:val="TableParagraph"/>
              <w:jc w:val="center"/>
              <w:rPr>
                <w:rFonts w:ascii="標楷體" w:eastAsia="標楷體" w:hAnsi="標楷體"/>
                <w:sz w:val="24"/>
                <w:szCs w:val="24"/>
              </w:rPr>
            </w:pPr>
            <w:r w:rsidRPr="005B3FF5">
              <w:rPr>
                <w:rFonts w:ascii="標楷體" w:eastAsia="標楷體" w:hAnsi="標楷體" w:hint="eastAsia"/>
                <w:sz w:val="24"/>
                <w:szCs w:val="24"/>
                <w:lang w:eastAsia="zh-TW"/>
              </w:rPr>
              <w:t>50</w:t>
            </w:r>
          </w:p>
        </w:tc>
      </w:tr>
    </w:tbl>
    <w:p w:rsidR="00D00939" w:rsidRPr="00051ED4" w:rsidRDefault="00D00939" w:rsidP="00D00939">
      <w:pPr>
        <w:pStyle w:val="a3"/>
        <w:adjustRightInd w:val="0"/>
        <w:rPr>
          <w:rFonts w:ascii="標楷體" w:eastAsia="標楷體" w:hAnsi="標楷體" w:cs="標楷體"/>
          <w:color w:val="000000"/>
          <w:szCs w:val="24"/>
        </w:rPr>
      </w:pPr>
      <w:r>
        <w:rPr>
          <w:rFonts w:ascii="標楷體" w:eastAsia="標楷體" w:hAnsi="標楷體" w:cs="標楷體" w:hint="eastAsia"/>
          <w:color w:val="000000"/>
          <w:szCs w:val="24"/>
        </w:rPr>
        <w:t xml:space="preserve">  2.</w:t>
      </w:r>
      <w:r w:rsidRPr="00051ED4">
        <w:rPr>
          <w:rFonts w:ascii="標楷體" w:eastAsia="標楷體" w:hAnsi="標楷體" w:cs="標楷體" w:hint="eastAsia"/>
          <w:color w:val="000000"/>
          <w:szCs w:val="24"/>
        </w:rPr>
        <w:t>本校</w:t>
      </w:r>
      <w:proofErr w:type="gramStart"/>
      <w:r w:rsidRPr="00051ED4">
        <w:rPr>
          <w:rFonts w:ascii="標楷體" w:eastAsia="標楷體" w:hAnsi="標楷體" w:cs="標楷體" w:hint="eastAsia"/>
          <w:color w:val="000000"/>
          <w:szCs w:val="24"/>
        </w:rPr>
        <w:t>校內觀課共</w:t>
      </w:r>
      <w:proofErr w:type="gramEnd"/>
      <w:r w:rsidRPr="00051ED4">
        <w:rPr>
          <w:rFonts w:ascii="標楷體" w:eastAsia="標楷體" w:hAnsi="標楷體" w:cs="標楷體" w:hint="eastAsia"/>
          <w:color w:val="000000"/>
          <w:szCs w:val="24"/>
        </w:rPr>
        <w:t>分為16組進行</w:t>
      </w:r>
      <w:r w:rsidRPr="00051ED4">
        <w:rPr>
          <w:rFonts w:ascii="標楷體" w:eastAsia="標楷體" w:hAnsi="標楷體" w:cs="標楷體 .竤艀." w:hint="eastAsia"/>
          <w:color w:val="000000"/>
          <w:szCs w:val="24"/>
        </w:rPr>
        <w:t>(</w:t>
      </w:r>
      <w:r w:rsidRPr="00051ED4">
        <w:rPr>
          <w:rFonts w:ascii="標楷體" w:eastAsia="標楷體" w:hAnsi="標楷體" w:cs="標楷體" w:hint="eastAsia"/>
          <w:color w:val="000000"/>
          <w:szCs w:val="24"/>
        </w:rPr>
        <w:t>每組</w:t>
      </w:r>
      <w:r w:rsidRPr="00051ED4">
        <w:rPr>
          <w:rFonts w:ascii="標楷體" w:eastAsia="標楷體" w:hAnsi="標楷體" w:cs="標楷體 .竤艀." w:hint="eastAsia"/>
          <w:color w:val="000000"/>
          <w:szCs w:val="24"/>
        </w:rPr>
        <w:t>3</w:t>
      </w:r>
      <w:r w:rsidRPr="00051ED4">
        <w:rPr>
          <w:rFonts w:ascii="標楷體" w:eastAsia="標楷體" w:hAnsi="標楷體" w:cs="標楷體" w:hint="eastAsia"/>
          <w:color w:val="000000"/>
          <w:szCs w:val="24"/>
        </w:rPr>
        <w:t>人</w:t>
      </w:r>
      <w:r w:rsidRPr="00051ED4">
        <w:rPr>
          <w:rFonts w:ascii="標楷體" w:eastAsia="標楷體" w:hAnsi="標楷體" w:cs="標楷體 .竤艀." w:hint="eastAsia"/>
          <w:color w:val="000000"/>
          <w:szCs w:val="24"/>
        </w:rPr>
        <w:t>)</w:t>
      </w:r>
      <w:r w:rsidRPr="00051ED4">
        <w:rPr>
          <w:rFonts w:ascii="標楷體" w:eastAsia="標楷體" w:hAnsi="標楷體" w:cs="標楷體" w:hint="eastAsia"/>
          <w:color w:val="000000"/>
          <w:szCs w:val="24"/>
        </w:rPr>
        <w:t>；有關分組表及各教師公開授課班級、時間、領</w:t>
      </w:r>
    </w:p>
    <w:p w:rsidR="00D00939" w:rsidRPr="00051ED4" w:rsidRDefault="00D00939" w:rsidP="00D00939">
      <w:pPr>
        <w:pStyle w:val="a3"/>
        <w:adjustRightInd w:val="0"/>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sidRPr="00051ED4">
        <w:rPr>
          <w:rFonts w:ascii="標楷體" w:eastAsia="標楷體" w:hAnsi="標楷體" w:cs="標楷體" w:hint="eastAsia"/>
          <w:color w:val="000000"/>
          <w:szCs w:val="24"/>
        </w:rPr>
        <w:t>域科目，請參閱實施期</w:t>
      </w:r>
      <w:proofErr w:type="gramStart"/>
      <w:r w:rsidRPr="00051ED4">
        <w:rPr>
          <w:rFonts w:ascii="標楷體" w:eastAsia="標楷體" w:hAnsi="標楷體" w:cs="標楷體" w:hint="eastAsia"/>
          <w:color w:val="000000"/>
          <w:szCs w:val="24"/>
        </w:rPr>
        <w:t>程表如附件</w:t>
      </w:r>
      <w:proofErr w:type="gramEnd"/>
      <w:r w:rsidRPr="00051ED4">
        <w:rPr>
          <w:rFonts w:ascii="標楷體" w:eastAsia="標楷體" w:hAnsi="標楷體" w:cs="標楷體" w:hint="eastAsia"/>
          <w:color w:val="000000"/>
          <w:szCs w:val="24"/>
        </w:rPr>
        <w:t>一</w:t>
      </w:r>
      <w:r w:rsidRPr="00051ED4">
        <w:rPr>
          <w:rFonts w:ascii="標楷體" w:eastAsia="標楷體" w:hAnsi="標楷體" w:cs="Helvetica"/>
          <w:color w:val="000000" w:themeColor="text1"/>
          <w:szCs w:val="24"/>
        </w:rPr>
        <w:t>，於每</w:t>
      </w:r>
      <w:r w:rsidRPr="00051ED4">
        <w:rPr>
          <w:rFonts w:ascii="標楷體" w:eastAsia="標楷體" w:hAnsi="標楷體" w:cs="Helvetica" w:hint="eastAsia"/>
          <w:color w:val="000000" w:themeColor="text1"/>
          <w:szCs w:val="24"/>
        </w:rPr>
        <w:t>年九月三十及三月三十前</w:t>
      </w:r>
      <w:r w:rsidRPr="00051ED4">
        <w:rPr>
          <w:rFonts w:ascii="標楷體" w:eastAsia="標楷體" w:hAnsi="標楷體" w:cs="Helvetica"/>
          <w:color w:val="000000" w:themeColor="text1"/>
          <w:szCs w:val="24"/>
        </w:rPr>
        <w:t>，公告於學校網頁</w:t>
      </w:r>
      <w:r w:rsidRPr="00051ED4">
        <w:rPr>
          <w:rFonts w:ascii="標楷體" w:eastAsia="標楷體" w:hAnsi="標楷體" w:cs="標楷體" w:hint="eastAsia"/>
          <w:color w:val="000000"/>
          <w:szCs w:val="24"/>
        </w:rPr>
        <w:t xml:space="preserve">。 </w:t>
      </w:r>
    </w:p>
    <w:p w:rsidR="00D00939" w:rsidRDefault="00D00939" w:rsidP="00D00939">
      <w:pPr>
        <w:pStyle w:val="a3"/>
        <w:widowControl/>
        <w:shd w:val="clear" w:color="auto" w:fill="FFFFFF" w:themeFill="background1"/>
        <w:rPr>
          <w:rFonts w:ascii="標楷體" w:eastAsia="標楷體" w:hAnsi="標楷體" w:cs="細明體"/>
          <w:szCs w:val="24"/>
        </w:rPr>
      </w:pPr>
      <w:r w:rsidRPr="005B3FF5">
        <w:rPr>
          <w:rFonts w:ascii="標楷體" w:eastAsia="標楷體" w:hAnsi="標楷體" w:cs="細明體" w:hint="eastAsia"/>
          <w:szCs w:val="24"/>
        </w:rPr>
        <w:t>3.授課人員應在服務學校，每學年至少公開授課一次，並以校內</w:t>
      </w:r>
      <w:proofErr w:type="gramStart"/>
      <w:r w:rsidRPr="005B3FF5">
        <w:rPr>
          <w:rFonts w:ascii="標楷體" w:eastAsia="標楷體" w:hAnsi="標楷體" w:cs="細明體" w:hint="eastAsia"/>
          <w:szCs w:val="24"/>
        </w:rPr>
        <w:t>教師觀課</w:t>
      </w:r>
      <w:proofErr w:type="gramEnd"/>
      <w:r w:rsidRPr="005B3FF5">
        <w:rPr>
          <w:rFonts w:ascii="標楷體" w:eastAsia="標楷體" w:hAnsi="標楷體"/>
          <w:szCs w:val="24"/>
        </w:rPr>
        <w:t>(</w:t>
      </w:r>
      <w:r w:rsidRPr="005B3FF5">
        <w:rPr>
          <w:rFonts w:ascii="標楷體" w:eastAsia="標楷體" w:hAnsi="標楷體" w:cs="細明體" w:hint="eastAsia"/>
          <w:szCs w:val="24"/>
        </w:rPr>
        <w:t>以下</w:t>
      </w:r>
      <w:proofErr w:type="gramStart"/>
      <w:r w:rsidRPr="005B3FF5">
        <w:rPr>
          <w:rFonts w:ascii="標楷體" w:eastAsia="標楷體" w:hAnsi="標楷體" w:cs="細明體" w:hint="eastAsia"/>
          <w:szCs w:val="24"/>
        </w:rPr>
        <w:t>簡稱觀課教</w:t>
      </w:r>
      <w:proofErr w:type="gramEnd"/>
    </w:p>
    <w:p w:rsidR="00D00939" w:rsidRPr="005B3FF5" w:rsidRDefault="00D00939" w:rsidP="00D00939">
      <w:pPr>
        <w:pStyle w:val="a3"/>
        <w:widowControl/>
        <w:shd w:val="clear" w:color="auto" w:fill="FFFFFF" w:themeFill="background1"/>
        <w:rPr>
          <w:rFonts w:ascii="標楷體" w:eastAsia="標楷體" w:hAnsi="標楷體" w:cs="細明體"/>
          <w:szCs w:val="24"/>
        </w:rPr>
      </w:pPr>
      <w:r>
        <w:rPr>
          <w:rFonts w:ascii="標楷體" w:eastAsia="標楷體" w:hAnsi="標楷體" w:cs="細明體" w:hint="eastAsia"/>
          <w:szCs w:val="24"/>
        </w:rPr>
        <w:t xml:space="preserve">  </w:t>
      </w:r>
      <w:r w:rsidRPr="005B3FF5">
        <w:rPr>
          <w:rFonts w:ascii="標楷體" w:eastAsia="標楷體" w:hAnsi="標楷體" w:cs="細明體" w:hint="eastAsia"/>
          <w:szCs w:val="24"/>
        </w:rPr>
        <w:t>師</w:t>
      </w:r>
      <w:r w:rsidRPr="005B3FF5">
        <w:rPr>
          <w:rFonts w:ascii="標楷體" w:eastAsia="標楷體" w:hAnsi="標楷體"/>
          <w:szCs w:val="24"/>
        </w:rPr>
        <w:t>)</w:t>
      </w:r>
      <w:r w:rsidRPr="005B3FF5">
        <w:rPr>
          <w:rFonts w:ascii="標楷體" w:eastAsia="標楷體" w:hAnsi="標楷體" w:cs="細明體" w:hint="eastAsia"/>
          <w:szCs w:val="24"/>
        </w:rPr>
        <w:t>為原則。公開授課時間，每次以一節為原則，並得視課程需要增加節數。</w:t>
      </w:r>
    </w:p>
    <w:p w:rsidR="00D00939" w:rsidRDefault="00D00939" w:rsidP="00D00939">
      <w:pPr>
        <w:pStyle w:val="a3"/>
        <w:widowControl/>
        <w:shd w:val="clear" w:color="auto" w:fill="FFFFFF" w:themeFill="background1"/>
        <w:rPr>
          <w:rFonts w:ascii="標楷體" w:eastAsia="標楷體" w:hAnsi="標楷體" w:cs="Helvetica"/>
          <w:color w:val="000000" w:themeColor="text1"/>
          <w:szCs w:val="24"/>
        </w:rPr>
      </w:pPr>
      <w:r w:rsidRPr="005B3FF5">
        <w:rPr>
          <w:rFonts w:ascii="標楷體" w:eastAsia="標楷體" w:hAnsi="標楷體" w:cs="Helvetica" w:hint="eastAsia"/>
          <w:color w:val="000000" w:themeColor="text1"/>
          <w:szCs w:val="24"/>
        </w:rPr>
        <w:t>4.</w:t>
      </w:r>
      <w:proofErr w:type="gramStart"/>
      <w:r w:rsidRPr="005B3FF5">
        <w:rPr>
          <w:rFonts w:ascii="標楷體" w:eastAsia="標楷體" w:hAnsi="標楷體" w:cs="Helvetica"/>
          <w:color w:val="000000" w:themeColor="text1"/>
          <w:szCs w:val="24"/>
        </w:rPr>
        <w:t>觀課教師</w:t>
      </w:r>
      <w:proofErr w:type="gramEnd"/>
      <w:r w:rsidRPr="005B3FF5">
        <w:rPr>
          <w:rFonts w:ascii="標楷體" w:eastAsia="標楷體" w:hAnsi="標楷體" w:cs="Helvetica"/>
          <w:color w:val="000000" w:themeColor="text1"/>
          <w:szCs w:val="24"/>
        </w:rPr>
        <w:t>以選擇無課</w:t>
      </w:r>
      <w:proofErr w:type="gramStart"/>
      <w:r w:rsidRPr="005B3FF5">
        <w:rPr>
          <w:rFonts w:ascii="標楷體" w:eastAsia="標楷體" w:hAnsi="標楷體" w:cs="Helvetica"/>
          <w:color w:val="000000" w:themeColor="text1"/>
          <w:szCs w:val="24"/>
        </w:rPr>
        <w:t>務</w:t>
      </w:r>
      <w:proofErr w:type="gramEnd"/>
      <w:r w:rsidRPr="005B3FF5">
        <w:rPr>
          <w:rFonts w:ascii="標楷體" w:eastAsia="標楷體" w:hAnsi="標楷體" w:cs="Helvetica"/>
          <w:color w:val="000000" w:themeColor="text1"/>
          <w:szCs w:val="24"/>
        </w:rPr>
        <w:t>之節次為原則，若需調課，</w:t>
      </w:r>
      <w:r w:rsidRPr="005B3FF5">
        <w:rPr>
          <w:rFonts w:ascii="標楷體" w:eastAsia="標楷體" w:hAnsi="標楷體" w:cs="Helvetica" w:hint="eastAsia"/>
          <w:color w:val="000000" w:themeColor="text1"/>
          <w:szCs w:val="24"/>
        </w:rPr>
        <w:t>自行調課後</w:t>
      </w:r>
      <w:proofErr w:type="gramStart"/>
      <w:r w:rsidRPr="005B3FF5">
        <w:rPr>
          <w:rFonts w:ascii="標楷體" w:eastAsia="標楷體" w:hAnsi="標楷體" w:cs="Helvetica" w:hint="eastAsia"/>
          <w:color w:val="000000" w:themeColor="text1"/>
          <w:szCs w:val="24"/>
        </w:rPr>
        <w:t>寫調課單</w:t>
      </w:r>
      <w:proofErr w:type="gramEnd"/>
      <w:r w:rsidRPr="005B3FF5">
        <w:rPr>
          <w:rFonts w:ascii="標楷體" w:eastAsia="標楷體" w:hAnsi="標楷體" w:cs="Helvetica" w:hint="eastAsia"/>
          <w:color w:val="000000" w:themeColor="text1"/>
          <w:szCs w:val="24"/>
        </w:rPr>
        <w:t>或</w:t>
      </w:r>
      <w:r w:rsidRPr="005B3FF5">
        <w:rPr>
          <w:rFonts w:ascii="標楷體" w:eastAsia="標楷體" w:hAnsi="標楷體" w:cs="Helvetica"/>
          <w:color w:val="000000" w:themeColor="text1"/>
          <w:szCs w:val="24"/>
        </w:rPr>
        <w:t>洽教學組</w:t>
      </w:r>
      <w:r w:rsidRPr="005B3FF5">
        <w:rPr>
          <w:rFonts w:ascii="標楷體" w:eastAsia="標楷體" w:hAnsi="標楷體" w:cs="Helvetica" w:hint="eastAsia"/>
          <w:color w:val="000000" w:themeColor="text1"/>
          <w:szCs w:val="24"/>
        </w:rPr>
        <w:t>協助</w:t>
      </w:r>
      <w:r w:rsidRPr="005B3FF5">
        <w:rPr>
          <w:rFonts w:ascii="標楷體" w:eastAsia="標楷體" w:hAnsi="標楷體" w:cs="Helvetica"/>
          <w:color w:val="000000" w:themeColor="text1"/>
          <w:szCs w:val="24"/>
        </w:rPr>
        <w:t>。</w:t>
      </w:r>
    </w:p>
    <w:p w:rsidR="00D00939" w:rsidRDefault="00D00939" w:rsidP="00D00939">
      <w:pPr>
        <w:pStyle w:val="a3"/>
        <w:widowControl/>
        <w:shd w:val="clear" w:color="auto" w:fill="FFFFFF" w:themeFill="background1"/>
        <w:rPr>
          <w:rFonts w:ascii="標楷體" w:eastAsia="標楷體" w:hAnsi="標楷體" w:cs="細明體"/>
          <w:szCs w:val="24"/>
        </w:rPr>
      </w:pPr>
      <w:r>
        <w:rPr>
          <w:rFonts w:ascii="標楷體" w:eastAsia="標楷體" w:hAnsi="標楷體" w:cs="Helvetica" w:hint="eastAsia"/>
          <w:color w:val="000000" w:themeColor="text1"/>
          <w:szCs w:val="24"/>
        </w:rPr>
        <w:t xml:space="preserve">  </w:t>
      </w:r>
      <w:r w:rsidRPr="005B3FF5">
        <w:rPr>
          <w:rFonts w:ascii="標楷體" w:eastAsia="標楷體" w:hAnsi="標楷體" w:cs="Helvetica"/>
          <w:color w:val="000000" w:themeColor="text1"/>
          <w:szCs w:val="24"/>
        </w:rPr>
        <w:t>若有教師主動</w:t>
      </w:r>
      <w:proofErr w:type="gramStart"/>
      <w:r w:rsidRPr="005B3FF5">
        <w:rPr>
          <w:rFonts w:ascii="標楷體" w:eastAsia="標楷體" w:hAnsi="標楷體" w:cs="Helvetica"/>
          <w:color w:val="000000" w:themeColor="text1"/>
          <w:szCs w:val="24"/>
        </w:rPr>
        <w:t>想觀課</w:t>
      </w:r>
      <w:proofErr w:type="gramEnd"/>
      <w:r w:rsidRPr="005B3FF5">
        <w:rPr>
          <w:rFonts w:ascii="標楷體" w:eastAsia="標楷體" w:hAnsi="標楷體" w:cs="Helvetica"/>
          <w:color w:val="000000" w:themeColor="text1"/>
          <w:szCs w:val="24"/>
        </w:rPr>
        <w:t>，請先行告知授課</w:t>
      </w:r>
      <w:r w:rsidRPr="005B3FF5">
        <w:rPr>
          <w:rFonts w:ascii="標楷體" w:eastAsia="標楷體" w:hAnsi="標楷體" w:cs="Helvetica" w:hint="eastAsia"/>
          <w:color w:val="000000" w:themeColor="text1"/>
          <w:szCs w:val="24"/>
        </w:rPr>
        <w:t>人員</w:t>
      </w:r>
      <w:r w:rsidRPr="005B3FF5">
        <w:rPr>
          <w:rFonts w:ascii="標楷體" w:eastAsia="標楷體" w:hAnsi="標楷體" w:cs="細明體" w:hint="eastAsia"/>
          <w:szCs w:val="24"/>
        </w:rPr>
        <w:t>，須參與觀察</w:t>
      </w:r>
      <w:proofErr w:type="gramStart"/>
      <w:r w:rsidRPr="005B3FF5">
        <w:rPr>
          <w:rFonts w:ascii="標楷體" w:eastAsia="標楷體" w:hAnsi="標楷體" w:cs="細明體" w:hint="eastAsia"/>
          <w:szCs w:val="24"/>
        </w:rPr>
        <w:t>前共備會談</w:t>
      </w:r>
      <w:proofErr w:type="gramEnd"/>
      <w:r w:rsidRPr="005B3FF5">
        <w:rPr>
          <w:rFonts w:ascii="標楷體" w:eastAsia="標楷體" w:hAnsi="標楷體" w:cs="細明體" w:hint="eastAsia"/>
          <w:szCs w:val="24"/>
        </w:rPr>
        <w:t>，觀課後須完成觀</w:t>
      </w:r>
    </w:p>
    <w:p w:rsidR="00D00939" w:rsidRPr="005B3FF5" w:rsidRDefault="00D00939" w:rsidP="00D00939">
      <w:pPr>
        <w:pStyle w:val="a3"/>
        <w:widowControl/>
        <w:shd w:val="clear" w:color="auto" w:fill="FFFFFF" w:themeFill="background1"/>
        <w:rPr>
          <w:rFonts w:ascii="標楷體" w:eastAsia="標楷體" w:hAnsi="標楷體" w:cs="Helvetica"/>
          <w:color w:val="000000" w:themeColor="text1"/>
          <w:szCs w:val="24"/>
        </w:rPr>
      </w:pPr>
      <w:r>
        <w:rPr>
          <w:rFonts w:ascii="標楷體" w:eastAsia="標楷體" w:hAnsi="標楷體" w:cs="細明體" w:hint="eastAsia"/>
          <w:szCs w:val="24"/>
        </w:rPr>
        <w:t xml:space="preserve">  </w:t>
      </w:r>
      <w:proofErr w:type="gramStart"/>
      <w:r w:rsidRPr="005B3FF5">
        <w:rPr>
          <w:rFonts w:ascii="標楷體" w:eastAsia="標楷體" w:hAnsi="標楷體" w:cs="細明體" w:hint="eastAsia"/>
          <w:szCs w:val="24"/>
        </w:rPr>
        <w:t>察後議課</w:t>
      </w:r>
      <w:proofErr w:type="gramEnd"/>
      <w:r w:rsidRPr="005B3FF5">
        <w:rPr>
          <w:rFonts w:ascii="標楷體" w:eastAsia="標楷體" w:hAnsi="標楷體" w:cs="細明體" w:hint="eastAsia"/>
          <w:szCs w:val="24"/>
        </w:rPr>
        <w:t>回饋  紀錄表給公開授課教師。</w:t>
      </w:r>
    </w:p>
    <w:p w:rsidR="00D00939" w:rsidRPr="005B3FF5" w:rsidRDefault="00D00939" w:rsidP="00D00939">
      <w:pPr>
        <w:pStyle w:val="a3"/>
        <w:widowControl/>
        <w:shd w:val="clear" w:color="auto" w:fill="FFFFFF" w:themeFill="background1"/>
        <w:rPr>
          <w:rFonts w:ascii="標楷體" w:eastAsia="標楷體" w:hAnsi="標楷體" w:cs="Helvetica"/>
          <w:color w:val="000000" w:themeColor="text1"/>
          <w:szCs w:val="24"/>
        </w:rPr>
      </w:pPr>
      <w:r w:rsidRPr="005B3FF5">
        <w:rPr>
          <w:rFonts w:ascii="標楷體" w:eastAsia="標楷體" w:hAnsi="標楷體" w:cs="細明體" w:hint="eastAsia"/>
          <w:szCs w:val="24"/>
        </w:rPr>
        <w:t>5.學校應</w:t>
      </w:r>
      <w:proofErr w:type="gramStart"/>
      <w:r w:rsidRPr="005B3FF5">
        <w:rPr>
          <w:rFonts w:ascii="標楷體" w:eastAsia="標楷體" w:hAnsi="標楷體" w:cs="細明體" w:hint="eastAsia"/>
          <w:szCs w:val="24"/>
        </w:rPr>
        <w:t>提供觀課教師</w:t>
      </w:r>
      <w:proofErr w:type="gramEnd"/>
      <w:r w:rsidRPr="005B3FF5">
        <w:rPr>
          <w:rFonts w:ascii="標楷體" w:eastAsia="標楷體" w:hAnsi="標楷體" w:cs="細明體" w:hint="eastAsia"/>
          <w:szCs w:val="24"/>
        </w:rPr>
        <w:t>紀錄表件</w:t>
      </w:r>
      <w:r w:rsidRPr="005B3FF5">
        <w:rPr>
          <w:rFonts w:ascii="標楷體" w:eastAsia="標楷體" w:hAnsi="標楷體"/>
          <w:szCs w:val="24"/>
        </w:rPr>
        <w:t>(</w:t>
      </w:r>
      <w:r w:rsidRPr="005B3FF5">
        <w:rPr>
          <w:rFonts w:ascii="標楷體" w:eastAsia="標楷體" w:hAnsi="標楷體" w:cs="細明體" w:hint="eastAsia"/>
          <w:szCs w:val="24"/>
        </w:rPr>
        <w:t>以下附</w:t>
      </w:r>
      <w:r w:rsidRPr="005B3FF5">
        <w:rPr>
          <w:rFonts w:ascii="標楷體" w:eastAsia="標楷體" w:hAnsi="標楷體" w:hint="eastAsia"/>
          <w:szCs w:val="24"/>
        </w:rPr>
        <w:t>件</w:t>
      </w:r>
      <w:r w:rsidRPr="005B3FF5">
        <w:rPr>
          <w:rFonts w:ascii="標楷體" w:eastAsia="標楷體" w:hAnsi="標楷體"/>
          <w:szCs w:val="24"/>
        </w:rPr>
        <w:t>)</w:t>
      </w:r>
      <w:r w:rsidRPr="005B3FF5">
        <w:rPr>
          <w:rFonts w:ascii="標楷體" w:eastAsia="標楷體" w:hAnsi="標楷體" w:cs="細明體" w:hint="eastAsia"/>
          <w:szCs w:val="24"/>
        </w:rPr>
        <w:t>，以利專業回饋之進行。</w:t>
      </w:r>
      <w:r w:rsidRPr="005B3FF5">
        <w:rPr>
          <w:rFonts w:ascii="標楷體" w:eastAsia="標楷體" w:hAnsi="標楷體"/>
          <w:szCs w:val="24"/>
        </w:rPr>
        <w:t xml:space="preserve"> </w:t>
      </w:r>
    </w:p>
    <w:p w:rsidR="00D00939" w:rsidRPr="005B3FF5" w:rsidRDefault="00D00939" w:rsidP="00D00939">
      <w:pPr>
        <w:widowControl/>
        <w:shd w:val="clear" w:color="auto" w:fill="FFFFFF" w:themeFill="background1"/>
        <w:ind w:left="617" w:hangingChars="257" w:hanging="617"/>
        <w:rPr>
          <w:rFonts w:ascii="標楷體" w:eastAsia="標楷體" w:hAnsi="標楷體"/>
          <w:szCs w:val="24"/>
        </w:rPr>
      </w:pPr>
      <w:r w:rsidRPr="005B3FF5">
        <w:rPr>
          <w:rFonts w:ascii="標楷體" w:eastAsia="標楷體" w:hAnsi="標楷體" w:hint="eastAsia"/>
          <w:szCs w:val="24"/>
        </w:rPr>
        <w:t xml:space="preserve">       </w:t>
      </w:r>
      <w:r w:rsidRPr="005B3FF5">
        <w:rPr>
          <w:rFonts w:ascii="標楷體" w:eastAsia="標楷體" w:hAnsi="標楷體" w:cs="細明體" w:hint="eastAsia"/>
          <w:szCs w:val="24"/>
        </w:rPr>
        <w:t>附</w:t>
      </w:r>
      <w:r w:rsidRPr="005B3FF5">
        <w:rPr>
          <w:rFonts w:ascii="標楷體" w:eastAsia="標楷體" w:hAnsi="標楷體" w:hint="eastAsia"/>
          <w:szCs w:val="24"/>
        </w:rPr>
        <w:t xml:space="preserve">件二 </w:t>
      </w:r>
      <w:proofErr w:type="gramStart"/>
      <w:r w:rsidRPr="005B3FF5">
        <w:rPr>
          <w:rFonts w:ascii="標楷體" w:eastAsia="標楷體" w:hAnsi="標楷體" w:cs="細明體" w:hint="eastAsia"/>
          <w:szCs w:val="24"/>
        </w:rPr>
        <w:t>共同備課紀錄</w:t>
      </w:r>
      <w:proofErr w:type="gramEnd"/>
      <w:r w:rsidRPr="005B3FF5">
        <w:rPr>
          <w:rFonts w:ascii="標楷體" w:eastAsia="標楷體" w:hAnsi="標楷體" w:cs="細明體" w:hint="eastAsia"/>
          <w:szCs w:val="24"/>
        </w:rPr>
        <w:t>表(由</w:t>
      </w:r>
      <w:r>
        <w:rPr>
          <w:rFonts w:ascii="標楷體" w:eastAsia="標楷體" w:hAnsi="標楷體" w:cs="細明體" w:hint="eastAsia"/>
          <w:szCs w:val="24"/>
        </w:rPr>
        <w:t>授</w:t>
      </w:r>
      <w:r w:rsidRPr="005B3FF5">
        <w:rPr>
          <w:rFonts w:ascii="標楷體" w:eastAsia="標楷體" w:hAnsi="標楷體" w:cs="細明體" w:hint="eastAsia"/>
          <w:szCs w:val="24"/>
        </w:rPr>
        <w:t>課教師填寫)</w:t>
      </w:r>
    </w:p>
    <w:p w:rsidR="00D00939" w:rsidRPr="005B3FF5" w:rsidRDefault="00D00939" w:rsidP="00D00939">
      <w:pPr>
        <w:widowControl/>
        <w:shd w:val="clear" w:color="auto" w:fill="FFFFFF" w:themeFill="background1"/>
        <w:ind w:left="617" w:hangingChars="257" w:hanging="617"/>
        <w:rPr>
          <w:rFonts w:ascii="標楷體" w:eastAsia="標楷體" w:hAnsi="標楷體"/>
          <w:szCs w:val="24"/>
        </w:rPr>
      </w:pPr>
      <w:r w:rsidRPr="005B3FF5">
        <w:rPr>
          <w:rFonts w:ascii="標楷體" w:eastAsia="標楷體" w:hAnsi="標楷體" w:hint="eastAsia"/>
          <w:szCs w:val="24"/>
        </w:rPr>
        <w:t xml:space="preserve">       </w:t>
      </w:r>
      <w:r w:rsidRPr="005B3FF5">
        <w:rPr>
          <w:rFonts w:ascii="標楷體" w:eastAsia="標楷體" w:hAnsi="標楷體" w:cs="細明體" w:hint="eastAsia"/>
          <w:szCs w:val="24"/>
        </w:rPr>
        <w:t>附</w:t>
      </w:r>
      <w:r w:rsidRPr="005B3FF5">
        <w:rPr>
          <w:rFonts w:ascii="標楷體" w:eastAsia="標楷體" w:hAnsi="標楷體" w:hint="eastAsia"/>
          <w:szCs w:val="24"/>
        </w:rPr>
        <w:t xml:space="preserve">件三 </w:t>
      </w:r>
      <w:r w:rsidRPr="005B3FF5">
        <w:rPr>
          <w:rFonts w:ascii="標楷體" w:eastAsia="標楷體" w:hAnsi="標楷體" w:cs="細明體" w:hint="eastAsia"/>
          <w:szCs w:val="24"/>
        </w:rPr>
        <w:t>教學觀察記錄表</w:t>
      </w:r>
      <w:r w:rsidRPr="005B3FF5">
        <w:rPr>
          <w:rFonts w:ascii="標楷體" w:eastAsia="標楷體" w:hAnsi="標楷體"/>
          <w:szCs w:val="24"/>
        </w:rPr>
        <w:t xml:space="preserve"> </w:t>
      </w:r>
      <w:r w:rsidRPr="005B3FF5">
        <w:rPr>
          <w:rFonts w:ascii="標楷體" w:eastAsia="標楷體" w:hAnsi="標楷體" w:cs="細明體" w:hint="eastAsia"/>
          <w:szCs w:val="24"/>
        </w:rPr>
        <w:t>(</w:t>
      </w:r>
      <w:proofErr w:type="gramStart"/>
      <w:r w:rsidRPr="005B3FF5">
        <w:rPr>
          <w:rFonts w:ascii="標楷體" w:eastAsia="標楷體" w:hAnsi="標楷體" w:cs="細明體" w:hint="eastAsia"/>
          <w:szCs w:val="24"/>
        </w:rPr>
        <w:t>由觀課教師</w:t>
      </w:r>
      <w:proofErr w:type="gramEnd"/>
      <w:r w:rsidRPr="005B3FF5">
        <w:rPr>
          <w:rFonts w:ascii="標楷體" w:eastAsia="標楷體" w:hAnsi="標楷體" w:cs="細明體" w:hint="eastAsia"/>
          <w:szCs w:val="24"/>
        </w:rPr>
        <w:t>填寫</w:t>
      </w:r>
      <w:r w:rsidRPr="005B3FF5">
        <w:rPr>
          <w:rFonts w:ascii="標楷體" w:eastAsia="標楷體" w:hAnsi="標楷體" w:cs="Helvetica"/>
          <w:color w:val="000000" w:themeColor="text1"/>
          <w:szCs w:val="24"/>
        </w:rPr>
        <w:t>教師教學記要</w:t>
      </w:r>
      <w:r w:rsidRPr="005B3FF5">
        <w:rPr>
          <w:rFonts w:ascii="標楷體" w:eastAsia="標楷體" w:hAnsi="標楷體" w:cs="Helvetica" w:hint="eastAsia"/>
          <w:color w:val="000000" w:themeColor="text1"/>
          <w:szCs w:val="24"/>
        </w:rPr>
        <w:t>、亮點</w:t>
      </w:r>
      <w:r w:rsidRPr="005B3FF5">
        <w:rPr>
          <w:rFonts w:ascii="標楷體" w:eastAsia="標楷體" w:hAnsi="標楷體" w:cs="Helvetica"/>
          <w:color w:val="000000" w:themeColor="text1"/>
          <w:szCs w:val="24"/>
        </w:rPr>
        <w:t>與省思（質、量兼具）</w:t>
      </w:r>
      <w:r w:rsidRPr="005B3FF5">
        <w:rPr>
          <w:rFonts w:ascii="標楷體" w:eastAsia="標楷體" w:hAnsi="標楷體" w:cs="細明體" w:hint="eastAsia"/>
          <w:szCs w:val="24"/>
        </w:rPr>
        <w:t>)</w:t>
      </w:r>
    </w:p>
    <w:p w:rsidR="00D00939" w:rsidRPr="005B3FF5" w:rsidRDefault="00D00939" w:rsidP="00D00939">
      <w:pPr>
        <w:widowControl/>
        <w:shd w:val="clear" w:color="auto" w:fill="FFFFFF" w:themeFill="background1"/>
        <w:ind w:left="617" w:hangingChars="257" w:hanging="617"/>
        <w:rPr>
          <w:rFonts w:ascii="標楷體" w:eastAsia="標楷體" w:hAnsi="標楷體" w:cs="細明體"/>
          <w:szCs w:val="24"/>
        </w:rPr>
      </w:pPr>
      <w:r w:rsidRPr="005B3FF5">
        <w:rPr>
          <w:rFonts w:ascii="標楷體" w:eastAsia="標楷體" w:hAnsi="標楷體" w:hint="eastAsia"/>
          <w:szCs w:val="24"/>
        </w:rPr>
        <w:t xml:space="preserve">       </w:t>
      </w:r>
      <w:r w:rsidRPr="005B3FF5">
        <w:rPr>
          <w:rFonts w:ascii="標楷體" w:eastAsia="標楷體" w:hAnsi="標楷體" w:cs="細明體" w:hint="eastAsia"/>
          <w:szCs w:val="24"/>
        </w:rPr>
        <w:t>附</w:t>
      </w:r>
      <w:r w:rsidRPr="005B3FF5">
        <w:rPr>
          <w:rFonts w:ascii="標楷體" w:eastAsia="標楷體" w:hAnsi="標楷體" w:hint="eastAsia"/>
          <w:szCs w:val="24"/>
        </w:rPr>
        <w:t xml:space="preserve">件四 </w:t>
      </w:r>
      <w:r w:rsidRPr="005B3FF5">
        <w:rPr>
          <w:rFonts w:ascii="標楷體" w:eastAsia="標楷體" w:hAnsi="標楷體" w:cs="細明體" w:hint="eastAsia"/>
          <w:szCs w:val="24"/>
        </w:rPr>
        <w:t>觀察</w:t>
      </w:r>
      <w:proofErr w:type="gramStart"/>
      <w:r w:rsidRPr="005B3FF5">
        <w:rPr>
          <w:rFonts w:ascii="標楷體" w:eastAsia="標楷體" w:hAnsi="標楷體" w:cs="細明體" w:hint="eastAsia"/>
          <w:szCs w:val="24"/>
        </w:rPr>
        <w:t>後議課</w:t>
      </w:r>
      <w:proofErr w:type="gramEnd"/>
      <w:r w:rsidRPr="005B3FF5">
        <w:rPr>
          <w:rFonts w:ascii="標楷體" w:eastAsia="標楷體" w:hAnsi="標楷體" w:cs="細明體" w:hint="eastAsia"/>
          <w:szCs w:val="24"/>
        </w:rPr>
        <w:t>回饋紀錄表(由</w:t>
      </w:r>
      <w:r>
        <w:rPr>
          <w:rFonts w:ascii="標楷體" w:eastAsia="標楷體" w:hAnsi="標楷體" w:cs="細明體" w:hint="eastAsia"/>
          <w:szCs w:val="24"/>
        </w:rPr>
        <w:t>授</w:t>
      </w:r>
      <w:r w:rsidRPr="005B3FF5">
        <w:rPr>
          <w:rFonts w:ascii="標楷體" w:eastAsia="標楷體" w:hAnsi="標楷體" w:cs="細明體" w:hint="eastAsia"/>
          <w:szCs w:val="24"/>
        </w:rPr>
        <w:t xml:space="preserve">課教師填寫) </w:t>
      </w:r>
    </w:p>
    <w:p w:rsidR="00D00939" w:rsidRPr="005B3FF5" w:rsidRDefault="00D00939" w:rsidP="00D00939">
      <w:pPr>
        <w:spacing w:before="240"/>
        <w:ind w:leftChars="150" w:left="720" w:hangingChars="150" w:hanging="360"/>
        <w:rPr>
          <w:rFonts w:ascii="標楷體" w:eastAsia="標楷體" w:hAnsi="標楷體"/>
          <w:color w:val="000000"/>
          <w:szCs w:val="24"/>
        </w:rPr>
      </w:pPr>
      <w:r w:rsidRPr="005B3FF5">
        <w:rPr>
          <w:rFonts w:ascii="標楷體" w:eastAsia="標楷體" w:hAnsi="標楷體" w:cs="標楷體" w:hint="eastAsia"/>
          <w:color w:val="000000"/>
          <w:szCs w:val="24"/>
        </w:rPr>
        <w:t xml:space="preserve">  四、說明事項：</w:t>
      </w:r>
    </w:p>
    <w:p w:rsidR="00D00939" w:rsidRPr="005B3FF5" w:rsidRDefault="00D00939" w:rsidP="00D00939">
      <w:pPr>
        <w:spacing w:before="240"/>
        <w:ind w:leftChars="353" w:left="1116" w:hangingChars="112" w:hanging="269"/>
        <w:rPr>
          <w:rFonts w:ascii="標楷體" w:eastAsia="標楷體" w:hAnsi="標楷體" w:cs="標楷體"/>
          <w:color w:val="000000"/>
          <w:szCs w:val="24"/>
        </w:rPr>
      </w:pPr>
      <w:r w:rsidRPr="005B3FF5">
        <w:rPr>
          <w:rFonts w:ascii="標楷體" w:eastAsia="標楷體" w:hAnsi="標楷體" w:cs="標楷體" w:hint="eastAsia"/>
          <w:color w:val="000000"/>
          <w:szCs w:val="24"/>
        </w:rPr>
        <w:t>1.各</w:t>
      </w:r>
      <w:proofErr w:type="gramStart"/>
      <w:r w:rsidRPr="005B3FF5">
        <w:rPr>
          <w:rFonts w:ascii="標楷體" w:eastAsia="標楷體" w:hAnsi="標楷體" w:cs="標楷體" w:hint="eastAsia"/>
          <w:color w:val="000000"/>
          <w:szCs w:val="24"/>
        </w:rPr>
        <w:t>組觀課</w:t>
      </w:r>
      <w:proofErr w:type="gramEnd"/>
      <w:r w:rsidRPr="005B3FF5">
        <w:rPr>
          <w:rFonts w:ascii="標楷體" w:eastAsia="標楷體" w:hAnsi="標楷體" w:cs="標楷體" w:hint="eastAsia"/>
          <w:color w:val="000000"/>
          <w:szCs w:val="24"/>
        </w:rPr>
        <w:t>前、中、後相關表件紀錄及活動照片電子檔,請</w:t>
      </w:r>
      <w:proofErr w:type="gramStart"/>
      <w:r w:rsidRPr="005B3FF5">
        <w:rPr>
          <w:rFonts w:ascii="標楷體" w:eastAsia="標楷體" w:hAnsi="標楷體" w:cs="標楷體" w:hint="eastAsia"/>
          <w:color w:val="000000"/>
          <w:szCs w:val="24"/>
        </w:rPr>
        <w:t>於議課</w:t>
      </w:r>
      <w:proofErr w:type="gramEnd"/>
      <w:r w:rsidRPr="005B3FF5">
        <w:rPr>
          <w:rFonts w:ascii="標楷體" w:eastAsia="標楷體" w:hAnsi="標楷體" w:cs="標楷體" w:hint="eastAsia"/>
          <w:color w:val="000000"/>
          <w:szCs w:val="24"/>
        </w:rPr>
        <w:t>結束後一</w:t>
      </w:r>
      <w:proofErr w:type="gramStart"/>
      <w:r w:rsidRPr="005B3FF5">
        <w:rPr>
          <w:rFonts w:ascii="標楷體" w:eastAsia="標楷體" w:hAnsi="標楷體" w:cs="標楷體" w:hint="eastAsia"/>
          <w:color w:val="000000"/>
          <w:szCs w:val="24"/>
        </w:rPr>
        <w:t>週</w:t>
      </w:r>
      <w:proofErr w:type="gramEnd"/>
      <w:r w:rsidRPr="005B3FF5">
        <w:rPr>
          <w:rFonts w:ascii="標楷體" w:eastAsia="標楷體" w:hAnsi="標楷體" w:cs="標楷體" w:hint="eastAsia"/>
          <w:color w:val="000000"/>
          <w:szCs w:val="24"/>
        </w:rPr>
        <w:t>內繳交至教務處教學組,以利逐級核章,並提供於教育處教學正常化訪視或督學</w:t>
      </w:r>
      <w:proofErr w:type="gramStart"/>
      <w:r w:rsidRPr="005B3FF5">
        <w:rPr>
          <w:rFonts w:ascii="標楷體" w:eastAsia="標楷體" w:hAnsi="標楷體" w:cs="標楷體" w:hint="eastAsia"/>
          <w:color w:val="000000"/>
          <w:szCs w:val="24"/>
        </w:rPr>
        <w:t>視導時檢核</w:t>
      </w:r>
      <w:proofErr w:type="gramEnd"/>
      <w:r w:rsidRPr="005B3FF5">
        <w:rPr>
          <w:rFonts w:ascii="標楷體" w:eastAsia="標楷體" w:hAnsi="標楷體" w:cs="標楷體" w:hint="eastAsia"/>
          <w:color w:val="000000"/>
          <w:szCs w:val="24"/>
        </w:rPr>
        <w:t>。</w:t>
      </w:r>
    </w:p>
    <w:p w:rsidR="00D00939" w:rsidRPr="005B3FF5" w:rsidRDefault="00D00939" w:rsidP="00D00939">
      <w:pPr>
        <w:ind w:leftChars="353" w:left="1116" w:hangingChars="112" w:hanging="269"/>
        <w:rPr>
          <w:rFonts w:ascii="標楷體" w:eastAsia="標楷體" w:hAnsi="標楷體" w:cs="標楷體"/>
          <w:color w:val="000000"/>
          <w:szCs w:val="24"/>
        </w:rPr>
      </w:pPr>
      <w:r w:rsidRPr="005B3FF5">
        <w:rPr>
          <w:rFonts w:ascii="標楷體" w:eastAsia="標楷體" w:hAnsi="標楷體" w:cs="標楷體" w:hint="eastAsia"/>
          <w:color w:val="000000"/>
          <w:szCs w:val="24"/>
        </w:rPr>
        <w:t>2.完成公開授課、授課</w:t>
      </w:r>
      <w:proofErr w:type="gramStart"/>
      <w:r w:rsidRPr="005B3FF5">
        <w:rPr>
          <w:rFonts w:ascii="標楷體" w:eastAsia="標楷體" w:hAnsi="標楷體" w:cs="標楷體" w:hint="eastAsia"/>
          <w:color w:val="000000"/>
          <w:szCs w:val="24"/>
        </w:rPr>
        <w:t>及觀課之</w:t>
      </w:r>
      <w:proofErr w:type="gramEnd"/>
      <w:r w:rsidRPr="005B3FF5">
        <w:rPr>
          <w:rFonts w:ascii="標楷體" w:eastAsia="標楷體" w:hAnsi="標楷體" w:cs="標楷體" w:hint="eastAsia"/>
          <w:color w:val="000000"/>
          <w:szCs w:val="24"/>
        </w:rPr>
        <w:t>人員,檢具參與</w:t>
      </w:r>
      <w:proofErr w:type="gramStart"/>
      <w:r w:rsidRPr="005B3FF5">
        <w:rPr>
          <w:rFonts w:ascii="標楷體" w:eastAsia="標楷體" w:hAnsi="標楷體" w:cs="標楷體" w:hint="eastAsia"/>
          <w:color w:val="000000"/>
          <w:szCs w:val="24"/>
        </w:rPr>
        <w:t>共同備課</w:t>
      </w:r>
      <w:proofErr w:type="gramEnd"/>
      <w:r w:rsidRPr="005B3FF5">
        <w:rPr>
          <w:rFonts w:ascii="標楷體" w:eastAsia="標楷體" w:hAnsi="標楷體" w:cs="標楷體" w:hint="eastAsia"/>
          <w:color w:val="000000"/>
          <w:szCs w:val="24"/>
        </w:rPr>
        <w:t>、教學觀察及專業回饋紀錄,經學校報縣府核准後,學校核給研習時數證明</w:t>
      </w:r>
    </w:p>
    <w:p w:rsidR="00D00939" w:rsidRPr="005B3FF5" w:rsidRDefault="00D00939" w:rsidP="00D00939">
      <w:pPr>
        <w:ind w:leftChars="353" w:left="1116" w:hangingChars="112" w:hanging="269"/>
        <w:rPr>
          <w:rFonts w:ascii="標楷體" w:eastAsia="標楷體" w:hAnsi="標楷體" w:cs="標楷體"/>
          <w:color w:val="000000"/>
          <w:szCs w:val="24"/>
        </w:rPr>
      </w:pPr>
      <w:r w:rsidRPr="005B3FF5">
        <w:rPr>
          <w:rFonts w:ascii="標楷體" w:eastAsia="標楷體" w:hAnsi="標楷體" w:cs="標楷體" w:hint="eastAsia"/>
          <w:color w:val="000000"/>
          <w:szCs w:val="24"/>
        </w:rPr>
        <w:t>3.公開授課教師如果有邀請家長參與教師公開授課或其他課程及教學相關活動,請依照「屏東縣國民中學與國民小學邀請家長參與公開授課原則」</w:t>
      </w:r>
      <w:bookmarkStart w:id="1" w:name="_Hlk17547247"/>
      <w:r>
        <w:rPr>
          <w:rFonts w:ascii="標楷體" w:eastAsia="標楷體" w:hAnsi="標楷體" w:cs="標楷體" w:hint="eastAsia"/>
          <w:color w:val="000000"/>
          <w:szCs w:val="24"/>
        </w:rPr>
        <w:t>及本校另訂實施辦法</w:t>
      </w:r>
      <w:bookmarkEnd w:id="1"/>
      <w:r w:rsidRPr="005B3FF5">
        <w:rPr>
          <w:rFonts w:ascii="標楷體" w:eastAsia="標楷體" w:hAnsi="標楷體" w:cs="標楷體" w:hint="eastAsia"/>
          <w:color w:val="000000"/>
          <w:szCs w:val="24"/>
        </w:rPr>
        <w:t>辦理。</w:t>
      </w:r>
    </w:p>
    <w:p w:rsidR="00D00939" w:rsidRPr="005B3FF5" w:rsidRDefault="00D00939" w:rsidP="00D00939">
      <w:pPr>
        <w:ind w:leftChars="353" w:left="1116" w:hangingChars="112" w:hanging="269"/>
        <w:rPr>
          <w:rFonts w:ascii="標楷體" w:eastAsia="標楷體" w:hAnsi="標楷體" w:cs="標楷體"/>
          <w:color w:val="000000"/>
          <w:szCs w:val="24"/>
        </w:rPr>
      </w:pPr>
      <w:r w:rsidRPr="005B3FF5">
        <w:rPr>
          <w:rFonts w:ascii="標楷體" w:eastAsia="標楷體" w:hAnsi="標楷體" w:cs="標楷體" w:hint="eastAsia"/>
          <w:color w:val="000000"/>
          <w:szCs w:val="24"/>
        </w:rPr>
        <w:t>4.公開授課人員及承辦人員之獎勵依「屏東縣政府辦理國民中學與國民小學實施校長及教師公開授課原則補充規定」第六點辦理。</w:t>
      </w:r>
    </w:p>
    <w:p w:rsidR="00D00939" w:rsidRPr="00051ED4" w:rsidRDefault="00D00939" w:rsidP="00D00939">
      <w:pPr>
        <w:pStyle w:val="ac"/>
        <w:spacing w:before="240"/>
        <w:rPr>
          <w:rFonts w:ascii="標楷體" w:eastAsia="標楷體" w:hAnsi="標楷體"/>
          <w:b/>
          <w:lang w:eastAsia="zh-TW"/>
        </w:rPr>
      </w:pPr>
      <w:r w:rsidRPr="00051ED4">
        <w:rPr>
          <w:rFonts w:ascii="標楷體" w:eastAsia="標楷體" w:hAnsi="標楷體" w:cs="細明體" w:hint="eastAsia"/>
          <w:b/>
          <w:lang w:eastAsia="zh-TW"/>
        </w:rPr>
        <w:t xml:space="preserve">   伍、公開授課實施流程</w:t>
      </w:r>
      <w:r w:rsidRPr="00051ED4">
        <w:rPr>
          <w:rFonts w:ascii="標楷體" w:eastAsia="標楷體" w:hAnsi="標楷體"/>
          <w:b/>
          <w:lang w:eastAsia="zh-TW"/>
        </w:rPr>
        <w:t xml:space="preserve"> </w:t>
      </w:r>
    </w:p>
    <w:p w:rsidR="00D00939" w:rsidRDefault="00D00939" w:rsidP="00D00939">
      <w:pPr>
        <w:pStyle w:val="ac"/>
        <w:spacing w:before="240"/>
        <w:ind w:leftChars="193" w:left="463"/>
        <w:rPr>
          <w:rFonts w:ascii="標楷體" w:eastAsia="標楷體" w:hAnsi="標楷體" w:cs="細明體"/>
          <w:sz w:val="24"/>
          <w:szCs w:val="24"/>
          <w:lang w:eastAsia="zh-TW"/>
        </w:rPr>
      </w:pPr>
      <w:r>
        <w:rPr>
          <w:rFonts w:ascii="標楷體" w:eastAsia="標楷體" w:hAnsi="標楷體" w:cs="細明體" w:hint="eastAsia"/>
          <w:sz w:val="22"/>
          <w:szCs w:val="22"/>
          <w:lang w:eastAsia="zh-TW"/>
        </w:rPr>
        <w:t xml:space="preserve"> </w:t>
      </w:r>
      <w:r w:rsidRPr="00051ED4">
        <w:rPr>
          <w:rFonts w:ascii="標楷體" w:eastAsia="標楷體" w:hAnsi="標楷體" w:cs="細明體" w:hint="eastAsia"/>
          <w:sz w:val="24"/>
          <w:szCs w:val="24"/>
          <w:lang w:eastAsia="zh-TW"/>
        </w:rPr>
        <w:t>一、共同</w:t>
      </w:r>
      <w:proofErr w:type="gramStart"/>
      <w:r w:rsidRPr="00051ED4">
        <w:rPr>
          <w:rFonts w:ascii="標楷體" w:eastAsia="標楷體" w:hAnsi="標楷體" w:cs="細明體" w:hint="eastAsia"/>
          <w:sz w:val="24"/>
          <w:szCs w:val="24"/>
          <w:lang w:eastAsia="zh-TW"/>
        </w:rPr>
        <w:t>備課（說課</w:t>
      </w:r>
      <w:proofErr w:type="gramEnd"/>
      <w:r w:rsidRPr="00051ED4">
        <w:rPr>
          <w:rFonts w:ascii="標楷體" w:eastAsia="標楷體" w:hAnsi="標楷體" w:cs="細明體" w:hint="eastAsia"/>
          <w:sz w:val="24"/>
          <w:szCs w:val="24"/>
          <w:lang w:eastAsia="zh-TW"/>
        </w:rPr>
        <w:t>）：授課人員於公開授課前，</w:t>
      </w:r>
      <w:r w:rsidRPr="00051ED4">
        <w:rPr>
          <w:rFonts w:ascii="標楷體" w:eastAsia="標楷體" w:hAnsi="標楷體" w:cs="Helvetica"/>
          <w:color w:val="000000" w:themeColor="text1"/>
          <w:sz w:val="24"/>
          <w:szCs w:val="24"/>
          <w:lang w:eastAsia="zh-TW"/>
        </w:rPr>
        <w:t>先</w:t>
      </w:r>
      <w:proofErr w:type="gramStart"/>
      <w:r w:rsidRPr="00051ED4">
        <w:rPr>
          <w:rFonts w:ascii="標楷體" w:eastAsia="標楷體" w:hAnsi="標楷體" w:cs="Helvetica"/>
          <w:color w:val="000000" w:themeColor="text1"/>
          <w:sz w:val="24"/>
          <w:szCs w:val="24"/>
          <w:lang w:eastAsia="zh-TW"/>
        </w:rPr>
        <w:t>與觀課教師</w:t>
      </w:r>
      <w:proofErr w:type="gramEnd"/>
      <w:r w:rsidRPr="00051ED4">
        <w:rPr>
          <w:rFonts w:ascii="標楷體" w:eastAsia="標楷體" w:hAnsi="標楷體" w:cs="Helvetica"/>
          <w:color w:val="000000" w:themeColor="text1"/>
          <w:sz w:val="24"/>
          <w:szCs w:val="24"/>
          <w:lang w:eastAsia="zh-TW"/>
        </w:rPr>
        <w:t>進行會談</w:t>
      </w:r>
      <w:r w:rsidRPr="00051ED4">
        <w:rPr>
          <w:rFonts w:ascii="標楷體" w:eastAsia="標楷體" w:hAnsi="標楷體" w:cs="細明體" w:hint="eastAsia"/>
          <w:sz w:val="24"/>
          <w:szCs w:val="24"/>
          <w:lang w:eastAsia="zh-TW"/>
        </w:rPr>
        <w:t>，說明課程設計</w:t>
      </w:r>
      <w:r>
        <w:rPr>
          <w:rFonts w:ascii="標楷體" w:eastAsia="標楷體" w:hAnsi="標楷體" w:cs="細明體" w:hint="eastAsia"/>
          <w:sz w:val="24"/>
          <w:szCs w:val="24"/>
          <w:lang w:eastAsia="zh-TW"/>
        </w:rPr>
        <w:t xml:space="preserve">    </w:t>
      </w:r>
    </w:p>
    <w:p w:rsidR="00D00939" w:rsidRDefault="00D00939" w:rsidP="00D00939">
      <w:pPr>
        <w:pStyle w:val="ac"/>
        <w:ind w:leftChars="193" w:left="463"/>
        <w:rPr>
          <w:rFonts w:ascii="標楷體" w:eastAsia="標楷體" w:hAnsi="標楷體" w:cs="細明體"/>
          <w:sz w:val="24"/>
          <w:szCs w:val="24"/>
          <w:lang w:eastAsia="zh-TW"/>
        </w:rPr>
      </w:pPr>
      <w:r>
        <w:rPr>
          <w:rFonts w:ascii="標楷體" w:eastAsia="標楷體" w:hAnsi="標楷體" w:cs="細明體" w:hint="eastAsia"/>
          <w:sz w:val="24"/>
          <w:szCs w:val="24"/>
          <w:lang w:eastAsia="zh-TW"/>
        </w:rPr>
        <w:t xml:space="preserve">     </w:t>
      </w:r>
      <w:r w:rsidRPr="00051ED4">
        <w:rPr>
          <w:rFonts w:ascii="標楷體" w:eastAsia="標楷體" w:hAnsi="標楷體" w:cs="細明體" w:hint="eastAsia"/>
          <w:sz w:val="24"/>
          <w:szCs w:val="24"/>
          <w:lang w:eastAsia="zh-TW"/>
        </w:rPr>
        <w:t>原則、理念、教學流程、學生學習目標及觀察焦點等，</w:t>
      </w:r>
      <w:proofErr w:type="gramStart"/>
      <w:r w:rsidRPr="00051ED4">
        <w:rPr>
          <w:rFonts w:ascii="標楷體" w:eastAsia="標楷體" w:hAnsi="標楷體" w:cs="細明體" w:hint="eastAsia"/>
          <w:sz w:val="24"/>
          <w:szCs w:val="24"/>
          <w:lang w:eastAsia="zh-TW"/>
        </w:rPr>
        <w:t>提供觀課教師掌握觀課重點</w:t>
      </w:r>
      <w:proofErr w:type="gramEnd"/>
      <w:r w:rsidRPr="00051ED4">
        <w:rPr>
          <w:rFonts w:ascii="標楷體" w:eastAsia="標楷體" w:hAnsi="標楷體" w:cs="細明體" w:hint="eastAsia"/>
          <w:sz w:val="24"/>
          <w:szCs w:val="24"/>
          <w:lang w:eastAsia="zh-TW"/>
        </w:rPr>
        <w:t>，</w:t>
      </w:r>
    </w:p>
    <w:p w:rsidR="00D00939" w:rsidRPr="00051ED4" w:rsidRDefault="00D00939" w:rsidP="00D00939">
      <w:pPr>
        <w:pStyle w:val="ac"/>
        <w:ind w:leftChars="193" w:left="463"/>
        <w:rPr>
          <w:rFonts w:ascii="標楷體" w:eastAsia="標楷體" w:hAnsi="標楷體" w:cs="細明體"/>
          <w:sz w:val="24"/>
          <w:szCs w:val="24"/>
          <w:lang w:eastAsia="zh-TW"/>
        </w:rPr>
      </w:pPr>
      <w:r>
        <w:rPr>
          <w:rFonts w:ascii="標楷體" w:eastAsia="標楷體" w:hAnsi="標楷體" w:cs="細明體" w:hint="eastAsia"/>
          <w:sz w:val="24"/>
          <w:szCs w:val="24"/>
          <w:lang w:eastAsia="zh-TW"/>
        </w:rPr>
        <w:t xml:space="preserve">     </w:t>
      </w:r>
      <w:r w:rsidRPr="00051ED4">
        <w:rPr>
          <w:rFonts w:ascii="標楷體" w:eastAsia="標楷體" w:hAnsi="標楷體" w:cs="細明體" w:hint="eastAsia"/>
          <w:sz w:val="24"/>
          <w:szCs w:val="24"/>
          <w:lang w:eastAsia="zh-TW"/>
        </w:rPr>
        <w:t>需</w:t>
      </w:r>
      <w:proofErr w:type="gramStart"/>
      <w:r w:rsidRPr="00051ED4">
        <w:rPr>
          <w:rFonts w:ascii="標楷體" w:eastAsia="標楷體" w:hAnsi="標楷體" w:cs="細明體" w:hint="eastAsia"/>
          <w:sz w:val="24"/>
          <w:szCs w:val="24"/>
          <w:lang w:eastAsia="zh-TW"/>
        </w:rPr>
        <w:t>有備課紀錄</w:t>
      </w:r>
      <w:proofErr w:type="gramEnd"/>
      <w:r w:rsidRPr="00051ED4">
        <w:rPr>
          <w:rFonts w:ascii="標楷體" w:eastAsia="標楷體" w:hAnsi="標楷體" w:cs="細明體" w:hint="eastAsia"/>
          <w:sz w:val="24"/>
          <w:szCs w:val="24"/>
          <w:lang w:eastAsia="zh-TW"/>
        </w:rPr>
        <w:t>或影像紀錄(附</w:t>
      </w:r>
      <w:r w:rsidRPr="00051ED4">
        <w:rPr>
          <w:rFonts w:ascii="標楷體" w:eastAsia="標楷體" w:hAnsi="標楷體" w:hint="eastAsia"/>
          <w:sz w:val="24"/>
          <w:szCs w:val="24"/>
          <w:lang w:eastAsia="zh-TW"/>
        </w:rPr>
        <w:t>件二</w:t>
      </w:r>
      <w:r w:rsidRPr="00051ED4">
        <w:rPr>
          <w:rFonts w:ascii="標楷體" w:eastAsia="標楷體" w:hAnsi="標楷體" w:cs="細明體" w:hint="eastAsia"/>
          <w:sz w:val="24"/>
          <w:szCs w:val="24"/>
          <w:lang w:eastAsia="zh-TW"/>
        </w:rPr>
        <w:t>)。</w:t>
      </w:r>
    </w:p>
    <w:p w:rsidR="00D00939" w:rsidRDefault="00D00939" w:rsidP="00D00939">
      <w:pPr>
        <w:pStyle w:val="ac"/>
        <w:ind w:leftChars="193" w:left="463"/>
        <w:rPr>
          <w:rFonts w:ascii="標楷體" w:eastAsia="標楷體" w:hAnsi="標楷體" w:cs="細明體"/>
          <w:sz w:val="24"/>
          <w:szCs w:val="24"/>
          <w:lang w:eastAsia="zh-TW"/>
        </w:rPr>
      </w:pPr>
      <w:r w:rsidRPr="00051ED4">
        <w:rPr>
          <w:rFonts w:ascii="標楷體" w:eastAsia="標楷體" w:hAnsi="標楷體" w:cs="細明體" w:hint="eastAsia"/>
          <w:sz w:val="24"/>
          <w:szCs w:val="24"/>
          <w:lang w:eastAsia="zh-TW"/>
        </w:rPr>
        <w:t xml:space="preserve"> 二、公開授課：請授課人員提供簡要版課程與教學設計書面資料或教學媒體，</w:t>
      </w:r>
      <w:proofErr w:type="gramStart"/>
      <w:r w:rsidRPr="00051ED4">
        <w:rPr>
          <w:rFonts w:ascii="標楷體" w:eastAsia="標楷體" w:hAnsi="標楷體" w:cs="細明體" w:hint="eastAsia"/>
          <w:sz w:val="24"/>
          <w:szCs w:val="24"/>
          <w:lang w:eastAsia="zh-TW"/>
        </w:rPr>
        <w:t>供觀課</w:t>
      </w:r>
      <w:proofErr w:type="gramEnd"/>
      <w:r w:rsidRPr="00051ED4">
        <w:rPr>
          <w:rFonts w:ascii="標楷體" w:eastAsia="標楷體" w:hAnsi="標楷體" w:cs="細明體" w:hint="eastAsia"/>
          <w:sz w:val="24"/>
          <w:szCs w:val="24"/>
          <w:lang w:eastAsia="zh-TW"/>
        </w:rPr>
        <w:t>教師</w:t>
      </w:r>
    </w:p>
    <w:p w:rsidR="00D00939" w:rsidRPr="00051ED4" w:rsidRDefault="00D00939" w:rsidP="00D00939">
      <w:pPr>
        <w:pStyle w:val="ac"/>
        <w:ind w:leftChars="193" w:left="463"/>
        <w:rPr>
          <w:rFonts w:ascii="標楷體" w:eastAsia="標楷體" w:hAnsi="標楷體"/>
          <w:sz w:val="24"/>
          <w:szCs w:val="24"/>
          <w:lang w:eastAsia="zh-TW"/>
        </w:rPr>
      </w:pPr>
      <w:r>
        <w:rPr>
          <w:rFonts w:ascii="標楷體" w:eastAsia="標楷體" w:hAnsi="標楷體" w:cs="細明體" w:hint="eastAsia"/>
          <w:sz w:val="24"/>
          <w:szCs w:val="24"/>
          <w:lang w:eastAsia="zh-TW"/>
        </w:rPr>
        <w:t xml:space="preserve">     </w:t>
      </w:r>
      <w:r w:rsidRPr="00051ED4">
        <w:rPr>
          <w:rFonts w:ascii="標楷體" w:eastAsia="標楷體" w:hAnsi="標楷體" w:cs="細明體" w:hint="eastAsia"/>
          <w:sz w:val="24"/>
          <w:szCs w:val="24"/>
          <w:lang w:eastAsia="zh-TW"/>
        </w:rPr>
        <w:t>參考。</w:t>
      </w:r>
    </w:p>
    <w:p w:rsidR="00D00939" w:rsidRDefault="00D00939" w:rsidP="00D00939">
      <w:pPr>
        <w:pStyle w:val="ac"/>
        <w:ind w:leftChars="193" w:left="463"/>
        <w:rPr>
          <w:rFonts w:ascii="標楷體" w:eastAsia="標楷體" w:hAnsi="標楷體" w:cs="細明體"/>
          <w:sz w:val="24"/>
          <w:szCs w:val="24"/>
          <w:lang w:eastAsia="zh-TW"/>
        </w:rPr>
      </w:pPr>
      <w:r w:rsidRPr="00051ED4">
        <w:rPr>
          <w:rFonts w:ascii="標楷體" w:eastAsia="標楷體" w:hAnsi="標楷體" w:cs="細明體" w:hint="eastAsia"/>
          <w:sz w:val="24"/>
          <w:szCs w:val="24"/>
          <w:lang w:eastAsia="zh-TW"/>
        </w:rPr>
        <w:t xml:space="preserve"> 三、教學觀察：紀錄授課人員具體客觀之教學事實，不呈現個人主觀價值判斷，</w:t>
      </w:r>
      <w:r w:rsidRPr="00051ED4">
        <w:rPr>
          <w:rFonts w:ascii="標楷體" w:eastAsia="標楷體" w:hAnsi="標楷體"/>
          <w:sz w:val="24"/>
          <w:szCs w:val="24"/>
          <w:lang w:eastAsia="zh-TW"/>
        </w:rPr>
        <w:t xml:space="preserve"> </w:t>
      </w:r>
      <w:r w:rsidRPr="00051ED4">
        <w:rPr>
          <w:rFonts w:ascii="標楷體" w:eastAsia="標楷體" w:hAnsi="標楷體" w:cs="細明體" w:hint="eastAsia"/>
          <w:sz w:val="24"/>
          <w:szCs w:val="24"/>
          <w:lang w:eastAsia="zh-TW"/>
        </w:rPr>
        <w:t>並得於觀</w:t>
      </w:r>
    </w:p>
    <w:p w:rsidR="00D00939" w:rsidRDefault="00D00939" w:rsidP="00D00939">
      <w:pPr>
        <w:pStyle w:val="ac"/>
        <w:ind w:leftChars="193" w:left="463"/>
        <w:rPr>
          <w:rFonts w:ascii="標楷體" w:eastAsia="標楷體" w:hAnsi="標楷體" w:cs="Helvetica"/>
          <w:color w:val="000000" w:themeColor="text1"/>
          <w:sz w:val="24"/>
          <w:szCs w:val="24"/>
          <w:lang w:eastAsia="zh-TW"/>
        </w:rPr>
      </w:pPr>
      <w:r>
        <w:rPr>
          <w:rFonts w:ascii="標楷體" w:eastAsia="標楷體" w:hAnsi="標楷體" w:cs="細明體" w:hint="eastAsia"/>
          <w:sz w:val="24"/>
          <w:szCs w:val="24"/>
          <w:lang w:eastAsia="zh-TW"/>
        </w:rPr>
        <w:t xml:space="preserve">     </w:t>
      </w:r>
      <w:r w:rsidRPr="00051ED4">
        <w:rPr>
          <w:rFonts w:ascii="標楷體" w:eastAsia="標楷體" w:hAnsi="標楷體" w:cs="細明體" w:hint="eastAsia"/>
          <w:sz w:val="24"/>
          <w:szCs w:val="24"/>
          <w:lang w:eastAsia="zh-TW"/>
        </w:rPr>
        <w:t>課前</w:t>
      </w:r>
      <w:proofErr w:type="gramStart"/>
      <w:r w:rsidRPr="00051ED4">
        <w:rPr>
          <w:rFonts w:ascii="標楷體" w:eastAsia="標楷體" w:hAnsi="標楷體" w:cs="細明體" w:hint="eastAsia"/>
          <w:sz w:val="24"/>
          <w:szCs w:val="24"/>
          <w:lang w:eastAsia="zh-TW"/>
        </w:rPr>
        <w:t>分配觀課教師</w:t>
      </w:r>
      <w:proofErr w:type="gramEnd"/>
      <w:r w:rsidRPr="00051ED4">
        <w:rPr>
          <w:rFonts w:ascii="標楷體" w:eastAsia="標楷體" w:hAnsi="標楷體" w:cs="細明體" w:hint="eastAsia"/>
          <w:sz w:val="24"/>
          <w:szCs w:val="24"/>
          <w:lang w:eastAsia="zh-TW"/>
        </w:rPr>
        <w:t>觀察不同學生之學習。</w:t>
      </w:r>
      <w:proofErr w:type="gramStart"/>
      <w:r w:rsidRPr="00051ED4">
        <w:rPr>
          <w:rFonts w:ascii="標楷體" w:eastAsia="標楷體" w:hAnsi="標楷體" w:cs="細明體" w:hint="eastAsia"/>
          <w:sz w:val="24"/>
          <w:szCs w:val="24"/>
          <w:lang w:eastAsia="zh-TW"/>
        </w:rPr>
        <w:t>由觀課教師</w:t>
      </w:r>
      <w:proofErr w:type="gramEnd"/>
      <w:r w:rsidRPr="00051ED4">
        <w:rPr>
          <w:rFonts w:ascii="標楷體" w:eastAsia="標楷體" w:hAnsi="標楷體" w:cs="細明體" w:hint="eastAsia"/>
          <w:sz w:val="24"/>
          <w:szCs w:val="24"/>
          <w:lang w:eastAsia="zh-TW"/>
        </w:rPr>
        <w:t>填寫</w:t>
      </w:r>
      <w:r w:rsidRPr="00051ED4">
        <w:rPr>
          <w:rFonts w:ascii="標楷體" w:eastAsia="標楷體" w:hAnsi="標楷體" w:cs="Helvetica"/>
          <w:color w:val="000000" w:themeColor="text1"/>
          <w:sz w:val="24"/>
          <w:szCs w:val="24"/>
          <w:lang w:eastAsia="zh-TW"/>
        </w:rPr>
        <w:t>教師教學記要</w:t>
      </w:r>
      <w:r w:rsidRPr="00051ED4">
        <w:rPr>
          <w:rFonts w:ascii="標楷體" w:eastAsia="標楷體" w:hAnsi="標楷體" w:cs="Helvetica" w:hint="eastAsia"/>
          <w:color w:val="000000" w:themeColor="text1"/>
          <w:sz w:val="24"/>
          <w:szCs w:val="24"/>
          <w:lang w:eastAsia="zh-TW"/>
        </w:rPr>
        <w:t>、亮點</w:t>
      </w:r>
      <w:r w:rsidRPr="00051ED4">
        <w:rPr>
          <w:rFonts w:ascii="標楷體" w:eastAsia="標楷體" w:hAnsi="標楷體" w:cs="Helvetica"/>
          <w:color w:val="000000" w:themeColor="text1"/>
          <w:sz w:val="24"/>
          <w:szCs w:val="24"/>
          <w:lang w:eastAsia="zh-TW"/>
        </w:rPr>
        <w:t>與省思</w:t>
      </w:r>
    </w:p>
    <w:p w:rsidR="00D00939" w:rsidRPr="00051ED4" w:rsidRDefault="00D00939" w:rsidP="00D00939">
      <w:pPr>
        <w:pStyle w:val="ac"/>
        <w:ind w:leftChars="193" w:left="463"/>
        <w:rPr>
          <w:rFonts w:ascii="標楷體" w:eastAsia="標楷體" w:hAnsi="標楷體"/>
          <w:sz w:val="24"/>
          <w:szCs w:val="24"/>
          <w:lang w:eastAsia="zh-TW"/>
        </w:rPr>
      </w:pPr>
      <w:r>
        <w:rPr>
          <w:rFonts w:ascii="標楷體" w:eastAsia="標楷體" w:hAnsi="標楷體" w:cs="Helvetica" w:hint="eastAsia"/>
          <w:color w:val="000000" w:themeColor="text1"/>
          <w:sz w:val="24"/>
          <w:szCs w:val="24"/>
          <w:lang w:eastAsia="zh-TW"/>
        </w:rPr>
        <w:t xml:space="preserve">    </w:t>
      </w:r>
      <w:r w:rsidRPr="00051ED4">
        <w:rPr>
          <w:rFonts w:ascii="標楷體" w:eastAsia="標楷體" w:hAnsi="標楷體" w:cs="Helvetica"/>
          <w:color w:val="000000" w:themeColor="text1"/>
          <w:sz w:val="24"/>
          <w:szCs w:val="24"/>
          <w:lang w:eastAsia="zh-TW"/>
        </w:rPr>
        <w:t>（質、量兼具）</w:t>
      </w:r>
      <w:r w:rsidRPr="00051ED4">
        <w:rPr>
          <w:rFonts w:ascii="標楷體" w:eastAsia="標楷體" w:hAnsi="標楷體" w:cs="Helvetica" w:hint="eastAsia"/>
          <w:color w:val="000000" w:themeColor="text1"/>
          <w:sz w:val="24"/>
          <w:szCs w:val="24"/>
          <w:lang w:eastAsia="zh-TW"/>
        </w:rPr>
        <w:t>(附件三)</w:t>
      </w:r>
      <w:r w:rsidRPr="00051ED4">
        <w:rPr>
          <w:rFonts w:ascii="標楷體" w:eastAsia="標楷體" w:hAnsi="標楷體" w:cs="細明體" w:hint="eastAsia"/>
          <w:sz w:val="24"/>
          <w:szCs w:val="24"/>
          <w:lang w:eastAsia="zh-TW"/>
        </w:rPr>
        <w:t>。</w:t>
      </w:r>
    </w:p>
    <w:p w:rsidR="00D00939" w:rsidRDefault="00D00939" w:rsidP="00D00939">
      <w:pPr>
        <w:pStyle w:val="ac"/>
        <w:ind w:leftChars="193" w:left="463"/>
        <w:rPr>
          <w:rFonts w:ascii="標楷體" w:eastAsia="標楷體" w:hAnsi="標楷體" w:cs="細明體"/>
          <w:sz w:val="24"/>
          <w:szCs w:val="24"/>
          <w:lang w:eastAsia="zh-TW"/>
        </w:rPr>
      </w:pPr>
      <w:r w:rsidRPr="00051ED4">
        <w:rPr>
          <w:rFonts w:ascii="標楷體" w:eastAsia="標楷體" w:hAnsi="標楷體" w:cs="細明體" w:hint="eastAsia"/>
          <w:sz w:val="24"/>
          <w:szCs w:val="24"/>
          <w:lang w:eastAsia="zh-TW"/>
        </w:rPr>
        <w:t xml:space="preserve"> 四、觀察後回饋會談（議課）：授課人員</w:t>
      </w:r>
      <w:proofErr w:type="gramStart"/>
      <w:r w:rsidRPr="00051ED4">
        <w:rPr>
          <w:rFonts w:ascii="標楷體" w:eastAsia="標楷體" w:hAnsi="標楷體" w:cs="細明體" w:hint="eastAsia"/>
          <w:sz w:val="24"/>
          <w:szCs w:val="24"/>
          <w:lang w:eastAsia="zh-TW"/>
        </w:rPr>
        <w:t>及觀課教師</w:t>
      </w:r>
      <w:proofErr w:type="gramEnd"/>
      <w:r w:rsidRPr="00051ED4">
        <w:rPr>
          <w:rFonts w:ascii="標楷體" w:eastAsia="標楷體" w:hAnsi="標楷體" w:cs="細明體" w:hint="eastAsia"/>
          <w:sz w:val="24"/>
          <w:szCs w:val="24"/>
          <w:lang w:eastAsia="zh-TW"/>
        </w:rPr>
        <w:t>於公開授課後，就該公開授課之學生</w:t>
      </w:r>
    </w:p>
    <w:p w:rsidR="00D00939" w:rsidRPr="00051ED4" w:rsidRDefault="00D00939" w:rsidP="00D00939">
      <w:pPr>
        <w:pStyle w:val="ac"/>
        <w:ind w:leftChars="193" w:left="463"/>
        <w:rPr>
          <w:rFonts w:ascii="標楷體" w:eastAsia="標楷體" w:hAnsi="標楷體" w:cs="細明體"/>
          <w:sz w:val="24"/>
          <w:szCs w:val="24"/>
          <w:lang w:eastAsia="zh-TW"/>
        </w:rPr>
      </w:pPr>
      <w:r>
        <w:rPr>
          <w:rFonts w:ascii="標楷體" w:eastAsia="標楷體" w:hAnsi="標楷體" w:cs="細明體" w:hint="eastAsia"/>
          <w:sz w:val="24"/>
          <w:szCs w:val="24"/>
          <w:lang w:eastAsia="zh-TW"/>
        </w:rPr>
        <w:t xml:space="preserve">     </w:t>
      </w:r>
      <w:r w:rsidRPr="00051ED4">
        <w:rPr>
          <w:rFonts w:ascii="標楷體" w:eastAsia="標楷體" w:hAnsi="標楷體" w:cs="細明體" w:hint="eastAsia"/>
          <w:sz w:val="24"/>
          <w:szCs w:val="24"/>
          <w:lang w:eastAsia="zh-TW"/>
        </w:rPr>
        <w:t>課堂學習情形及教學觀察結果，進行專業回饋及研討(附</w:t>
      </w:r>
      <w:r w:rsidRPr="00051ED4">
        <w:rPr>
          <w:rFonts w:ascii="標楷體" w:eastAsia="標楷體" w:hAnsi="標楷體" w:hint="eastAsia"/>
          <w:sz w:val="24"/>
          <w:szCs w:val="24"/>
          <w:lang w:eastAsia="zh-TW"/>
        </w:rPr>
        <w:t>件四</w:t>
      </w:r>
      <w:r w:rsidRPr="00051ED4">
        <w:rPr>
          <w:rFonts w:ascii="標楷體" w:eastAsia="標楷體" w:hAnsi="標楷體" w:cs="細明體" w:hint="eastAsia"/>
          <w:sz w:val="24"/>
          <w:szCs w:val="24"/>
          <w:lang w:eastAsia="zh-TW"/>
        </w:rPr>
        <w:t>)。</w:t>
      </w:r>
    </w:p>
    <w:p w:rsidR="00D00939" w:rsidRDefault="00D00939" w:rsidP="00D00939">
      <w:pPr>
        <w:pStyle w:val="ac"/>
        <w:ind w:leftChars="193" w:left="463"/>
        <w:rPr>
          <w:rFonts w:ascii="標楷體" w:eastAsia="標楷體" w:hAnsi="標楷體" w:cs="Helvetica"/>
          <w:color w:val="000000" w:themeColor="text1"/>
          <w:sz w:val="24"/>
          <w:szCs w:val="24"/>
          <w:lang w:eastAsia="zh-TW"/>
        </w:rPr>
      </w:pPr>
      <w:r w:rsidRPr="00051ED4">
        <w:rPr>
          <w:rFonts w:ascii="標楷體" w:eastAsia="標楷體" w:hAnsi="標楷體" w:cs="細明體" w:hint="eastAsia"/>
          <w:sz w:val="24"/>
          <w:szCs w:val="24"/>
          <w:lang w:eastAsia="zh-TW"/>
        </w:rPr>
        <w:t xml:space="preserve"> 五、</w:t>
      </w:r>
      <w:r w:rsidRPr="00051ED4">
        <w:rPr>
          <w:rFonts w:ascii="標楷體" w:eastAsia="標楷體" w:hAnsi="標楷體" w:cs="細明體" w:hint="eastAsia"/>
          <w:spacing w:val="-9"/>
          <w:sz w:val="24"/>
          <w:szCs w:val="24"/>
          <w:lang w:eastAsia="zh-TW"/>
        </w:rPr>
        <w:t>各</w:t>
      </w:r>
      <w:proofErr w:type="gramStart"/>
      <w:r w:rsidRPr="00051ED4">
        <w:rPr>
          <w:rFonts w:ascii="標楷體" w:eastAsia="標楷體" w:hAnsi="標楷體" w:cs="細明體" w:hint="eastAsia"/>
          <w:spacing w:val="-9"/>
          <w:sz w:val="24"/>
          <w:szCs w:val="24"/>
          <w:lang w:eastAsia="zh-TW"/>
        </w:rPr>
        <w:t>組觀課</w:t>
      </w:r>
      <w:proofErr w:type="gramEnd"/>
      <w:r w:rsidRPr="00051ED4">
        <w:rPr>
          <w:rFonts w:ascii="標楷體" w:eastAsia="標楷體" w:hAnsi="標楷體" w:cs="細明體" w:hint="eastAsia"/>
          <w:spacing w:val="-9"/>
          <w:sz w:val="24"/>
          <w:szCs w:val="24"/>
          <w:lang w:eastAsia="zh-TW"/>
        </w:rPr>
        <w:t>前、中、後相關表件紀錄，請於</w:t>
      </w:r>
      <w:r w:rsidRPr="00051ED4">
        <w:rPr>
          <w:rFonts w:ascii="標楷體" w:eastAsia="標楷體" w:hAnsi="標楷體" w:cs="Helvetica"/>
          <w:color w:val="000000" w:themeColor="text1"/>
          <w:sz w:val="24"/>
          <w:szCs w:val="24"/>
          <w:lang w:eastAsia="zh-TW"/>
        </w:rPr>
        <w:t>以電腦擅打，於公開課後</w:t>
      </w:r>
      <w:proofErr w:type="gramStart"/>
      <w:r w:rsidRPr="00051ED4">
        <w:rPr>
          <w:rFonts w:ascii="標楷體" w:eastAsia="標楷體" w:hAnsi="標楷體" w:cs="Helvetica" w:hint="eastAsia"/>
          <w:color w:val="000000" w:themeColor="text1"/>
          <w:sz w:val="24"/>
          <w:szCs w:val="24"/>
          <w:lang w:eastAsia="zh-TW"/>
        </w:rPr>
        <w:t>一</w:t>
      </w:r>
      <w:r w:rsidRPr="00051ED4">
        <w:rPr>
          <w:rFonts w:ascii="標楷體" w:eastAsia="標楷體" w:hAnsi="標楷體" w:cs="Helvetica"/>
          <w:color w:val="000000" w:themeColor="text1"/>
          <w:sz w:val="24"/>
          <w:szCs w:val="24"/>
          <w:lang w:eastAsia="zh-TW"/>
        </w:rPr>
        <w:t>週</w:t>
      </w:r>
      <w:proofErr w:type="gramEnd"/>
      <w:r w:rsidRPr="00051ED4">
        <w:rPr>
          <w:rFonts w:ascii="標楷體" w:eastAsia="標楷體" w:hAnsi="標楷體" w:cs="Helvetica"/>
          <w:color w:val="000000" w:themeColor="text1"/>
          <w:sz w:val="24"/>
          <w:szCs w:val="24"/>
          <w:lang w:eastAsia="zh-TW"/>
        </w:rPr>
        <w:t>內繳交至教務處</w:t>
      </w:r>
    </w:p>
    <w:p w:rsidR="00D00939" w:rsidRPr="00051ED4" w:rsidRDefault="00D00939" w:rsidP="00D00939">
      <w:pPr>
        <w:pStyle w:val="ac"/>
        <w:ind w:leftChars="193" w:left="463"/>
        <w:rPr>
          <w:rFonts w:ascii="標楷體" w:eastAsia="標楷體" w:hAnsi="標楷體" w:cs="細明體"/>
          <w:sz w:val="24"/>
          <w:szCs w:val="24"/>
          <w:lang w:eastAsia="zh-TW"/>
        </w:rPr>
      </w:pPr>
      <w:r>
        <w:rPr>
          <w:rFonts w:ascii="標楷體" w:eastAsia="標楷體" w:hAnsi="標楷體" w:cs="Helvetica" w:hint="eastAsia"/>
          <w:color w:val="000000" w:themeColor="text1"/>
          <w:sz w:val="24"/>
          <w:szCs w:val="24"/>
          <w:lang w:eastAsia="zh-TW"/>
        </w:rPr>
        <w:lastRenderedPageBreak/>
        <w:t xml:space="preserve">     </w:t>
      </w:r>
      <w:r w:rsidRPr="00051ED4">
        <w:rPr>
          <w:rFonts w:ascii="標楷體" w:eastAsia="標楷體" w:hAnsi="標楷體" w:cs="Helvetica" w:hint="eastAsia"/>
          <w:color w:val="000000" w:themeColor="text1"/>
          <w:sz w:val="24"/>
          <w:szCs w:val="24"/>
          <w:lang w:eastAsia="zh-TW"/>
        </w:rPr>
        <w:t>教學</w:t>
      </w:r>
      <w:r w:rsidRPr="00051ED4">
        <w:rPr>
          <w:rFonts w:ascii="標楷體" w:eastAsia="標楷體" w:hAnsi="標楷體" w:cs="細明體" w:hint="eastAsia"/>
          <w:spacing w:val="-22"/>
          <w:sz w:val="24"/>
          <w:szCs w:val="24"/>
          <w:lang w:eastAsia="zh-TW"/>
        </w:rPr>
        <w:t>組</w:t>
      </w:r>
      <w:r w:rsidRPr="00051ED4">
        <w:rPr>
          <w:rFonts w:ascii="標楷體" w:eastAsia="標楷體" w:hAnsi="標楷體" w:cs="細明體" w:hint="eastAsia"/>
          <w:w w:val="105"/>
          <w:sz w:val="24"/>
          <w:szCs w:val="24"/>
          <w:lang w:eastAsia="zh-TW"/>
        </w:rPr>
        <w:t>。</w:t>
      </w:r>
    </w:p>
    <w:p w:rsidR="00D00939" w:rsidRPr="004D6559" w:rsidRDefault="00D00939" w:rsidP="00D00939">
      <w:pPr>
        <w:pStyle w:val="ac"/>
        <w:spacing w:before="240"/>
        <w:rPr>
          <w:rFonts w:ascii="標楷體" w:eastAsia="標楷體" w:hAnsi="標楷體"/>
          <w:b/>
          <w:lang w:eastAsia="zh-TW"/>
        </w:rPr>
      </w:pPr>
      <w:r w:rsidRPr="004D6559">
        <w:rPr>
          <w:rFonts w:ascii="標楷體" w:eastAsia="標楷體" w:hAnsi="標楷體"/>
          <w:b/>
          <w:lang w:eastAsia="zh-TW"/>
        </w:rPr>
        <w:t xml:space="preserve"> </w:t>
      </w:r>
      <w:r w:rsidRPr="004D6559">
        <w:rPr>
          <w:rFonts w:ascii="標楷體" w:eastAsia="標楷體" w:hAnsi="標楷體" w:hint="eastAsia"/>
          <w:b/>
          <w:lang w:eastAsia="zh-TW"/>
        </w:rPr>
        <w:t xml:space="preserve"> </w:t>
      </w:r>
      <w:r w:rsidRPr="004D6559">
        <w:rPr>
          <w:rFonts w:ascii="標楷體" w:eastAsia="標楷體" w:hAnsi="標楷體" w:cs="細明體" w:hint="eastAsia"/>
          <w:b/>
          <w:lang w:eastAsia="zh-TW"/>
        </w:rPr>
        <w:t>陸、預期效益</w:t>
      </w:r>
    </w:p>
    <w:p w:rsidR="00D00939" w:rsidRPr="004D6559" w:rsidRDefault="00D00939" w:rsidP="00D00939">
      <w:pPr>
        <w:spacing w:before="240"/>
        <w:rPr>
          <w:rFonts w:ascii="標楷體" w:eastAsia="標楷體" w:hAnsi="標楷體"/>
          <w:szCs w:val="24"/>
        </w:rPr>
      </w:pPr>
      <w:r w:rsidRPr="004D6559">
        <w:rPr>
          <w:rFonts w:ascii="標楷體" w:eastAsia="標楷體" w:hAnsi="標楷體" w:cs="細明體" w:hint="eastAsia"/>
          <w:szCs w:val="24"/>
        </w:rPr>
        <w:t xml:space="preserve">    一、</w:t>
      </w:r>
      <w:r w:rsidRPr="004D6559">
        <w:rPr>
          <w:rFonts w:ascii="標楷體" w:eastAsia="標楷體" w:hAnsi="標楷體"/>
          <w:szCs w:val="24"/>
        </w:rPr>
        <w:t xml:space="preserve">協助教師掌握公開授課實施要領，順利銜接十二年國民基本教育課程綱要之 內容。 </w:t>
      </w:r>
    </w:p>
    <w:p w:rsidR="00D00939" w:rsidRPr="004D6559" w:rsidRDefault="00D00939" w:rsidP="00D00939">
      <w:pPr>
        <w:rPr>
          <w:rFonts w:ascii="標楷體" w:eastAsia="標楷體" w:hAnsi="標楷體"/>
          <w:szCs w:val="24"/>
        </w:rPr>
      </w:pPr>
      <w:r w:rsidRPr="004D6559">
        <w:rPr>
          <w:rFonts w:ascii="標楷體" w:eastAsia="標楷體" w:hAnsi="標楷體" w:cs="細明體" w:hint="eastAsia"/>
          <w:szCs w:val="24"/>
        </w:rPr>
        <w:t xml:space="preserve">    二、提昇教師公開授課專業回饋知能，透過專業對話，營造校內正向教學氛圍。</w:t>
      </w:r>
    </w:p>
    <w:p w:rsidR="00D00939" w:rsidRPr="004D6559" w:rsidRDefault="00D00939" w:rsidP="00D00939">
      <w:pPr>
        <w:spacing w:before="240"/>
        <w:rPr>
          <w:rFonts w:ascii="標楷體" w:eastAsia="標楷體" w:hAnsi="標楷體"/>
          <w:b/>
          <w:sz w:val="28"/>
          <w:szCs w:val="28"/>
        </w:rPr>
      </w:pPr>
      <w:r w:rsidRPr="004D6559">
        <w:rPr>
          <w:rFonts w:ascii="標楷體" w:eastAsia="標楷體" w:hAnsi="標楷體" w:hint="eastAsia"/>
          <w:b/>
          <w:sz w:val="28"/>
          <w:szCs w:val="28"/>
        </w:rPr>
        <w:t xml:space="preserve">  </w:t>
      </w:r>
      <w:proofErr w:type="gramStart"/>
      <w:r>
        <w:rPr>
          <w:rFonts w:ascii="標楷體" w:eastAsia="標楷體" w:hAnsi="標楷體" w:hint="eastAsia"/>
          <w:b/>
          <w:sz w:val="28"/>
          <w:szCs w:val="28"/>
        </w:rPr>
        <w:t>柒</w:t>
      </w:r>
      <w:proofErr w:type="gramEnd"/>
      <w:r w:rsidRPr="004D6559">
        <w:rPr>
          <w:rFonts w:ascii="標楷體" w:eastAsia="標楷體" w:hAnsi="標楷體"/>
          <w:b/>
          <w:sz w:val="28"/>
          <w:szCs w:val="28"/>
        </w:rPr>
        <w:t>、本計畫經核定後施行，修正時亦同</w:t>
      </w:r>
      <w:r w:rsidRPr="004D6559">
        <w:rPr>
          <w:rFonts w:ascii="標楷體" w:eastAsia="標楷體" w:hAnsi="標楷體" w:hint="eastAsia"/>
          <w:b/>
          <w:sz w:val="28"/>
          <w:szCs w:val="28"/>
        </w:rPr>
        <w:t>。</w:t>
      </w:r>
    </w:p>
    <w:p w:rsidR="00D00939" w:rsidRPr="004D6559" w:rsidRDefault="00D00939" w:rsidP="00D00939">
      <w:pPr>
        <w:spacing w:before="240"/>
        <w:rPr>
          <w:rFonts w:ascii="標楷體" w:eastAsia="標楷體" w:hAnsi="標楷體"/>
          <w:b/>
          <w:sz w:val="28"/>
          <w:szCs w:val="28"/>
        </w:rPr>
      </w:pPr>
    </w:p>
    <w:p w:rsidR="00D00939" w:rsidRDefault="00D00939" w:rsidP="00D00939">
      <w:pPr>
        <w:rPr>
          <w:rFonts w:ascii="標楷體" w:eastAsia="標楷體" w:hAnsi="標楷體"/>
        </w:rPr>
      </w:pPr>
    </w:p>
    <w:p w:rsidR="00D00939" w:rsidRPr="009569E7" w:rsidRDefault="00D00939" w:rsidP="00D00939">
      <w:pPr>
        <w:rPr>
          <w:rFonts w:ascii="標楷體" w:eastAsia="標楷體" w:hAnsi="標楷體"/>
          <w:szCs w:val="24"/>
        </w:rPr>
      </w:pPr>
      <w:r w:rsidRPr="009569E7">
        <w:rPr>
          <w:rFonts w:ascii="標楷體" w:eastAsia="標楷體" w:hAnsi="標楷體" w:hint="eastAsia"/>
          <w:szCs w:val="24"/>
        </w:rPr>
        <w:t xml:space="preserve">承辦人：                     </w:t>
      </w:r>
      <w:bookmarkStart w:id="2" w:name="_Hlk17547788"/>
      <w:r w:rsidRPr="009569E7">
        <w:rPr>
          <w:rFonts w:ascii="標楷體" w:eastAsia="標楷體" w:hAnsi="標楷體" w:hint="eastAsia"/>
          <w:szCs w:val="24"/>
        </w:rPr>
        <w:t>處室</w:t>
      </w:r>
      <w:bookmarkEnd w:id="2"/>
      <w:r w:rsidRPr="009569E7">
        <w:rPr>
          <w:rFonts w:ascii="標楷體" w:eastAsia="標楷體" w:hAnsi="標楷體" w:hint="eastAsia"/>
          <w:szCs w:val="24"/>
        </w:rPr>
        <w:t>主任：                           校長：</w:t>
      </w: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p>
    <w:p w:rsidR="00D00939" w:rsidRDefault="00D00939" w:rsidP="00D00939">
      <w:pPr>
        <w:rPr>
          <w:rFonts w:ascii="標楷體" w:eastAsia="標楷體" w:hAnsi="標楷體"/>
        </w:rPr>
      </w:pPr>
      <w:r>
        <w:rPr>
          <w:rFonts w:ascii="標楷體" w:eastAsia="標楷體" w:hAnsi="標楷體" w:hint="eastAsia"/>
        </w:rPr>
        <w:lastRenderedPageBreak/>
        <w:t>附件一</w:t>
      </w:r>
    </w:p>
    <w:p w:rsidR="00D00939" w:rsidRPr="00FF1D7E" w:rsidRDefault="00D00939" w:rsidP="00D00939">
      <w:pPr>
        <w:rPr>
          <w:rFonts w:ascii="標楷體" w:eastAsia="標楷體" w:hAnsi="標楷體"/>
        </w:rPr>
      </w:pPr>
    </w:p>
    <w:p w:rsidR="00D00939" w:rsidRPr="00616951" w:rsidRDefault="00D00939" w:rsidP="00D00939">
      <w:pPr>
        <w:jc w:val="center"/>
        <w:rPr>
          <w:rFonts w:ascii="標楷體" w:eastAsia="標楷體" w:hAnsi="標楷體"/>
          <w:sz w:val="28"/>
          <w:szCs w:val="28"/>
        </w:rPr>
      </w:pPr>
      <w:r w:rsidRPr="00616951">
        <w:rPr>
          <w:rFonts w:ascii="標楷體" w:eastAsia="標楷體" w:hAnsi="標楷體" w:hint="eastAsia"/>
          <w:sz w:val="28"/>
          <w:szCs w:val="28"/>
        </w:rPr>
        <w:t>屏東縣林邊國中108學年度辦理校內公開授課實施期程表</w:t>
      </w:r>
    </w:p>
    <w:p w:rsidR="00D00939" w:rsidRPr="00FF1D7E" w:rsidRDefault="00D00939" w:rsidP="00D00939">
      <w:pPr>
        <w:rPr>
          <w:rFonts w:ascii="標楷體" w:eastAsia="標楷體" w:hAnsi="標楷體"/>
        </w:rPr>
      </w:pPr>
    </w:p>
    <w:tbl>
      <w:tblPr>
        <w:tblStyle w:val="a4"/>
        <w:tblW w:w="0" w:type="auto"/>
        <w:tblLook w:val="04A0" w:firstRow="1" w:lastRow="0" w:firstColumn="1" w:lastColumn="0" w:noHBand="0" w:noVBand="1"/>
      </w:tblPr>
      <w:tblGrid>
        <w:gridCol w:w="1101"/>
        <w:gridCol w:w="762"/>
        <w:gridCol w:w="1647"/>
        <w:gridCol w:w="1646"/>
        <w:gridCol w:w="1189"/>
        <w:gridCol w:w="1701"/>
        <w:gridCol w:w="1418"/>
        <w:gridCol w:w="848"/>
      </w:tblGrid>
      <w:tr w:rsidR="00D00939" w:rsidTr="00D00939">
        <w:tc>
          <w:tcPr>
            <w:tcW w:w="1101" w:type="dxa"/>
            <w:vMerge w:val="restart"/>
            <w:vAlign w:val="center"/>
          </w:tcPr>
          <w:p w:rsidR="00D00939" w:rsidRPr="0027362F" w:rsidRDefault="00D00939" w:rsidP="00D00939">
            <w:pPr>
              <w:pStyle w:val="TableParagraph"/>
              <w:ind w:right="167"/>
              <w:jc w:val="center"/>
              <w:rPr>
                <w:rFonts w:ascii="標楷體" w:eastAsia="標楷體" w:hAnsi="標楷體"/>
                <w:sz w:val="24"/>
                <w:szCs w:val="24"/>
              </w:rPr>
            </w:pPr>
            <w:r w:rsidRPr="0027362F">
              <w:rPr>
                <w:rFonts w:ascii="標楷體" w:eastAsia="標楷體" w:hAnsi="標楷體" w:cs="細明體" w:hint="eastAsia"/>
                <w:sz w:val="24"/>
                <w:szCs w:val="24"/>
              </w:rPr>
              <w:t>組別</w:t>
            </w:r>
          </w:p>
        </w:tc>
        <w:tc>
          <w:tcPr>
            <w:tcW w:w="762" w:type="dxa"/>
            <w:vMerge w:val="restart"/>
            <w:vAlign w:val="center"/>
          </w:tcPr>
          <w:p w:rsidR="00D00939" w:rsidRPr="0027362F" w:rsidRDefault="00D00939" w:rsidP="00D00939">
            <w:pPr>
              <w:pStyle w:val="TableParagraph"/>
              <w:jc w:val="center"/>
              <w:rPr>
                <w:rFonts w:ascii="標楷體" w:eastAsia="標楷體" w:hAnsi="標楷體"/>
                <w:sz w:val="24"/>
                <w:szCs w:val="24"/>
              </w:rPr>
            </w:pPr>
            <w:r w:rsidRPr="0027362F">
              <w:rPr>
                <w:rFonts w:ascii="標楷體" w:eastAsia="標楷體" w:hAnsi="標楷體" w:cs="細明體" w:hint="eastAsia"/>
                <w:sz w:val="24"/>
                <w:szCs w:val="24"/>
              </w:rPr>
              <w:t>編號</w:t>
            </w:r>
          </w:p>
        </w:tc>
        <w:tc>
          <w:tcPr>
            <w:tcW w:w="1647" w:type="dxa"/>
            <w:vMerge w:val="restart"/>
            <w:vAlign w:val="center"/>
          </w:tcPr>
          <w:p w:rsidR="00D00939" w:rsidRPr="0027362F" w:rsidRDefault="00D00939" w:rsidP="00D00939">
            <w:pPr>
              <w:pStyle w:val="TableParagraph"/>
              <w:jc w:val="center"/>
              <w:rPr>
                <w:rFonts w:ascii="標楷體" w:eastAsia="標楷體" w:hAnsi="標楷體"/>
                <w:sz w:val="24"/>
                <w:szCs w:val="24"/>
              </w:rPr>
            </w:pPr>
            <w:r w:rsidRPr="0027362F">
              <w:rPr>
                <w:rFonts w:ascii="標楷體" w:eastAsia="標楷體" w:hAnsi="標楷體" w:cs="細明體" w:hint="eastAsia"/>
                <w:sz w:val="24"/>
                <w:szCs w:val="24"/>
              </w:rPr>
              <w:t>教師姓名</w:t>
            </w:r>
          </w:p>
        </w:tc>
        <w:tc>
          <w:tcPr>
            <w:tcW w:w="1646" w:type="dxa"/>
            <w:vMerge w:val="restart"/>
            <w:vAlign w:val="center"/>
          </w:tcPr>
          <w:p w:rsidR="00D00939" w:rsidRPr="0027362F" w:rsidRDefault="00D00939" w:rsidP="00D00939">
            <w:pPr>
              <w:pStyle w:val="TableParagraph"/>
              <w:jc w:val="center"/>
              <w:rPr>
                <w:rFonts w:ascii="標楷體" w:eastAsia="標楷體" w:hAnsi="標楷體"/>
                <w:sz w:val="24"/>
                <w:szCs w:val="24"/>
              </w:rPr>
            </w:pPr>
            <w:r w:rsidRPr="0027362F">
              <w:rPr>
                <w:rFonts w:ascii="標楷體" w:eastAsia="標楷體" w:hAnsi="標楷體" w:cs="細明體" w:hint="eastAsia"/>
                <w:sz w:val="24"/>
                <w:szCs w:val="24"/>
              </w:rPr>
              <w:t>職務</w:t>
            </w:r>
          </w:p>
        </w:tc>
        <w:tc>
          <w:tcPr>
            <w:tcW w:w="5156" w:type="dxa"/>
            <w:gridSpan w:val="4"/>
            <w:vAlign w:val="center"/>
          </w:tcPr>
          <w:p w:rsidR="00D00939" w:rsidRPr="0027362F" w:rsidRDefault="00D00939" w:rsidP="00D00939">
            <w:pPr>
              <w:jc w:val="center"/>
              <w:rPr>
                <w:rFonts w:ascii="標楷體" w:eastAsia="標楷體" w:hAnsi="標楷體"/>
                <w:szCs w:val="24"/>
              </w:rPr>
            </w:pPr>
            <w:r w:rsidRPr="0027362F">
              <w:rPr>
                <w:rFonts w:ascii="標楷體" w:eastAsia="標楷體" w:hAnsi="標楷體" w:cs="細明體" w:hint="eastAsia"/>
                <w:szCs w:val="24"/>
              </w:rPr>
              <w:t>公開授課</w:t>
            </w:r>
          </w:p>
        </w:tc>
      </w:tr>
      <w:tr w:rsidR="00D00939" w:rsidTr="00D00939">
        <w:tc>
          <w:tcPr>
            <w:tcW w:w="1101" w:type="dxa"/>
            <w:vMerge/>
            <w:vAlign w:val="center"/>
          </w:tcPr>
          <w:p w:rsidR="00D00939" w:rsidRPr="0027362F" w:rsidRDefault="00D00939" w:rsidP="00D00939">
            <w:pPr>
              <w:jc w:val="center"/>
              <w:rPr>
                <w:rFonts w:ascii="標楷體" w:eastAsia="標楷體" w:hAnsi="標楷體"/>
                <w:szCs w:val="24"/>
              </w:rPr>
            </w:pPr>
          </w:p>
        </w:tc>
        <w:tc>
          <w:tcPr>
            <w:tcW w:w="762" w:type="dxa"/>
            <w:vMerge/>
            <w:vAlign w:val="center"/>
          </w:tcPr>
          <w:p w:rsidR="00D00939" w:rsidRPr="0027362F" w:rsidRDefault="00D00939" w:rsidP="00D00939">
            <w:pPr>
              <w:jc w:val="center"/>
              <w:rPr>
                <w:rFonts w:ascii="標楷體" w:eastAsia="標楷體" w:hAnsi="標楷體"/>
                <w:szCs w:val="24"/>
              </w:rPr>
            </w:pPr>
          </w:p>
        </w:tc>
        <w:tc>
          <w:tcPr>
            <w:tcW w:w="1647" w:type="dxa"/>
            <w:vMerge/>
            <w:vAlign w:val="center"/>
          </w:tcPr>
          <w:p w:rsidR="00D00939" w:rsidRPr="0027362F" w:rsidRDefault="00D00939" w:rsidP="00D00939">
            <w:pPr>
              <w:jc w:val="center"/>
              <w:rPr>
                <w:rFonts w:ascii="標楷體" w:eastAsia="標楷體" w:hAnsi="標楷體"/>
                <w:szCs w:val="24"/>
              </w:rPr>
            </w:pPr>
          </w:p>
        </w:tc>
        <w:tc>
          <w:tcPr>
            <w:tcW w:w="1646" w:type="dxa"/>
            <w:vMerge/>
            <w:vAlign w:val="center"/>
          </w:tcPr>
          <w:p w:rsidR="00D00939" w:rsidRPr="0027362F" w:rsidRDefault="00D00939" w:rsidP="00D00939">
            <w:pPr>
              <w:jc w:val="center"/>
              <w:rPr>
                <w:rFonts w:ascii="標楷體" w:eastAsia="標楷體" w:hAnsi="標楷體"/>
                <w:szCs w:val="24"/>
              </w:rPr>
            </w:pPr>
          </w:p>
        </w:tc>
        <w:tc>
          <w:tcPr>
            <w:tcW w:w="1189" w:type="dxa"/>
            <w:vAlign w:val="center"/>
          </w:tcPr>
          <w:p w:rsidR="00D00939" w:rsidRPr="0027362F" w:rsidRDefault="00D00939" w:rsidP="00D00939">
            <w:pPr>
              <w:pStyle w:val="TableParagraph"/>
              <w:spacing w:line="284" w:lineRule="exact"/>
              <w:ind w:right="118"/>
              <w:jc w:val="center"/>
              <w:rPr>
                <w:rFonts w:ascii="標楷體" w:eastAsia="標楷體" w:hAnsi="標楷體"/>
                <w:sz w:val="24"/>
                <w:szCs w:val="24"/>
              </w:rPr>
            </w:pPr>
            <w:r w:rsidRPr="0027362F">
              <w:rPr>
                <w:rFonts w:ascii="標楷體" w:eastAsia="標楷體" w:hAnsi="標楷體" w:cs="細明體" w:hint="eastAsia"/>
                <w:sz w:val="24"/>
                <w:szCs w:val="24"/>
              </w:rPr>
              <w:t>班級</w:t>
            </w:r>
          </w:p>
        </w:tc>
        <w:tc>
          <w:tcPr>
            <w:tcW w:w="1701" w:type="dxa"/>
            <w:vAlign w:val="center"/>
          </w:tcPr>
          <w:p w:rsidR="00D00939" w:rsidRPr="0027362F" w:rsidRDefault="00D00939" w:rsidP="00D00939">
            <w:pPr>
              <w:pStyle w:val="TableParagraph"/>
              <w:spacing w:line="284" w:lineRule="exact"/>
              <w:jc w:val="center"/>
              <w:rPr>
                <w:rFonts w:ascii="標楷體" w:eastAsia="標楷體" w:hAnsi="標楷體"/>
                <w:sz w:val="24"/>
                <w:szCs w:val="24"/>
              </w:rPr>
            </w:pPr>
            <w:r w:rsidRPr="0027362F">
              <w:rPr>
                <w:rFonts w:ascii="標楷體" w:eastAsia="標楷體" w:hAnsi="標楷體" w:cs="細明體" w:hint="eastAsia"/>
                <w:sz w:val="24"/>
                <w:szCs w:val="24"/>
              </w:rPr>
              <w:t>領域</w:t>
            </w:r>
            <w:r w:rsidRPr="0027362F">
              <w:rPr>
                <w:rFonts w:ascii="標楷體" w:eastAsia="標楷體" w:hAnsi="標楷體" w:hint="eastAsia"/>
                <w:sz w:val="24"/>
                <w:szCs w:val="24"/>
              </w:rPr>
              <w:t>/</w:t>
            </w:r>
            <w:r w:rsidRPr="0027362F">
              <w:rPr>
                <w:rFonts w:ascii="標楷體" w:eastAsia="標楷體" w:hAnsi="標楷體" w:cs="細明體" w:hint="eastAsia"/>
                <w:sz w:val="24"/>
                <w:szCs w:val="24"/>
              </w:rPr>
              <w:t>科目</w:t>
            </w:r>
          </w:p>
        </w:tc>
        <w:tc>
          <w:tcPr>
            <w:tcW w:w="1418" w:type="dxa"/>
            <w:vAlign w:val="center"/>
          </w:tcPr>
          <w:p w:rsidR="00D00939" w:rsidRPr="0027362F" w:rsidRDefault="00D00939" w:rsidP="00D00939">
            <w:pPr>
              <w:pStyle w:val="TableParagraph"/>
              <w:spacing w:line="284" w:lineRule="exact"/>
              <w:jc w:val="center"/>
              <w:rPr>
                <w:rFonts w:ascii="標楷體" w:eastAsia="標楷體" w:hAnsi="標楷體"/>
                <w:sz w:val="24"/>
                <w:szCs w:val="24"/>
              </w:rPr>
            </w:pPr>
            <w:r w:rsidRPr="0027362F">
              <w:rPr>
                <w:rFonts w:ascii="標楷體" w:eastAsia="標楷體" w:hAnsi="標楷體" w:cs="細明體" w:hint="eastAsia"/>
                <w:sz w:val="24"/>
                <w:szCs w:val="24"/>
              </w:rPr>
              <w:t>日期</w:t>
            </w:r>
          </w:p>
        </w:tc>
        <w:tc>
          <w:tcPr>
            <w:tcW w:w="848" w:type="dxa"/>
            <w:vAlign w:val="center"/>
          </w:tcPr>
          <w:p w:rsidR="00D00939" w:rsidRPr="0027362F" w:rsidRDefault="00D00939" w:rsidP="00D00939">
            <w:pPr>
              <w:pStyle w:val="TableParagraph"/>
              <w:spacing w:line="284" w:lineRule="exact"/>
              <w:ind w:right="110"/>
              <w:jc w:val="center"/>
              <w:rPr>
                <w:rFonts w:ascii="標楷體" w:eastAsia="標楷體" w:hAnsi="標楷體"/>
                <w:sz w:val="24"/>
                <w:szCs w:val="24"/>
              </w:rPr>
            </w:pPr>
            <w:r w:rsidRPr="0027362F">
              <w:rPr>
                <w:rFonts w:ascii="標楷體" w:eastAsia="標楷體" w:hAnsi="標楷體" w:cs="細明體" w:hint="eastAsia"/>
                <w:sz w:val="24"/>
                <w:szCs w:val="24"/>
              </w:rPr>
              <w:t>節次</w:t>
            </w:r>
          </w:p>
        </w:tc>
      </w:tr>
      <w:tr w:rsidR="00D00939" w:rsidTr="00D00939">
        <w:trPr>
          <w:trHeight w:hRule="exact" w:val="567"/>
        </w:trPr>
        <w:tc>
          <w:tcPr>
            <w:tcW w:w="1101" w:type="dxa"/>
            <w:vMerge w:val="restart"/>
            <w:vAlign w:val="center"/>
          </w:tcPr>
          <w:p w:rsidR="00D00939" w:rsidRDefault="00D00939" w:rsidP="00D00939">
            <w:pPr>
              <w:jc w:val="center"/>
              <w:rPr>
                <w:rFonts w:ascii="標楷體" w:eastAsia="標楷體" w:hAnsi="標楷體"/>
              </w:rPr>
            </w:pPr>
            <w:r>
              <w:rPr>
                <w:rFonts w:ascii="標楷體" w:eastAsia="標楷體" w:hAnsi="標楷體" w:hint="eastAsia"/>
              </w:rPr>
              <w:t>第一組</w:t>
            </w: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1</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2</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3</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restart"/>
            <w:vAlign w:val="center"/>
          </w:tcPr>
          <w:p w:rsidR="00D00939" w:rsidRDefault="00D00939" w:rsidP="00D00939">
            <w:pPr>
              <w:jc w:val="center"/>
              <w:rPr>
                <w:rFonts w:ascii="標楷體" w:eastAsia="標楷體" w:hAnsi="標楷體"/>
              </w:rPr>
            </w:pPr>
            <w:r>
              <w:rPr>
                <w:rFonts w:ascii="標楷體" w:eastAsia="標楷體" w:hAnsi="標楷體" w:hint="eastAsia"/>
              </w:rPr>
              <w:t>第二組</w:t>
            </w: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1</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2</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3</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restart"/>
            <w:vAlign w:val="center"/>
          </w:tcPr>
          <w:p w:rsidR="00D00939" w:rsidRDefault="00D00939" w:rsidP="00D00939">
            <w:pPr>
              <w:jc w:val="center"/>
              <w:rPr>
                <w:rFonts w:ascii="標楷體" w:eastAsia="標楷體" w:hAnsi="標楷體"/>
              </w:rPr>
            </w:pPr>
            <w:r>
              <w:rPr>
                <w:rFonts w:ascii="標楷體" w:eastAsia="標楷體" w:hAnsi="標楷體" w:hint="eastAsia"/>
              </w:rPr>
              <w:t>第三組</w:t>
            </w: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1</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2</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3</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restart"/>
            <w:vAlign w:val="center"/>
          </w:tcPr>
          <w:p w:rsidR="00D00939" w:rsidRDefault="00D00939" w:rsidP="00D00939">
            <w:pPr>
              <w:jc w:val="center"/>
              <w:rPr>
                <w:rFonts w:ascii="標楷體" w:eastAsia="標楷體" w:hAnsi="標楷體"/>
              </w:rPr>
            </w:pPr>
            <w:r>
              <w:rPr>
                <w:rFonts w:ascii="標楷體" w:eastAsia="標楷體" w:hAnsi="標楷體" w:hint="eastAsia"/>
              </w:rPr>
              <w:t>第四組</w:t>
            </w: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1</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2</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3</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restart"/>
            <w:vAlign w:val="center"/>
          </w:tcPr>
          <w:p w:rsidR="00D00939" w:rsidRDefault="00D00939" w:rsidP="00D00939">
            <w:pPr>
              <w:jc w:val="center"/>
              <w:rPr>
                <w:rFonts w:ascii="標楷體" w:eastAsia="標楷體" w:hAnsi="標楷體"/>
              </w:rPr>
            </w:pPr>
            <w:r>
              <w:rPr>
                <w:rFonts w:ascii="標楷體" w:eastAsia="標楷體" w:hAnsi="標楷體" w:hint="eastAsia"/>
              </w:rPr>
              <w:t>第五組</w:t>
            </w: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1</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2</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3</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restart"/>
            <w:vAlign w:val="center"/>
          </w:tcPr>
          <w:p w:rsidR="00D00939" w:rsidRDefault="00D00939" w:rsidP="00D00939">
            <w:pPr>
              <w:jc w:val="center"/>
              <w:rPr>
                <w:rFonts w:ascii="標楷體" w:eastAsia="標楷體" w:hAnsi="標楷體"/>
              </w:rPr>
            </w:pPr>
            <w:r>
              <w:rPr>
                <w:rFonts w:ascii="標楷體" w:eastAsia="標楷體" w:hAnsi="標楷體" w:hint="eastAsia"/>
              </w:rPr>
              <w:t>第六組</w:t>
            </w: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1</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2</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r w:rsidR="00D00939" w:rsidTr="00D00939">
        <w:trPr>
          <w:trHeight w:hRule="exact" w:val="567"/>
        </w:trPr>
        <w:tc>
          <w:tcPr>
            <w:tcW w:w="1101" w:type="dxa"/>
            <w:vMerge/>
            <w:vAlign w:val="center"/>
          </w:tcPr>
          <w:p w:rsidR="00D00939" w:rsidRDefault="00D00939" w:rsidP="00D00939">
            <w:pPr>
              <w:jc w:val="center"/>
              <w:rPr>
                <w:rFonts w:ascii="標楷體" w:eastAsia="標楷體" w:hAnsi="標楷體"/>
              </w:rPr>
            </w:pPr>
          </w:p>
        </w:tc>
        <w:tc>
          <w:tcPr>
            <w:tcW w:w="762" w:type="dxa"/>
            <w:vAlign w:val="center"/>
          </w:tcPr>
          <w:p w:rsidR="00D00939" w:rsidRDefault="00D00939" w:rsidP="00D00939">
            <w:pPr>
              <w:jc w:val="center"/>
              <w:rPr>
                <w:rFonts w:ascii="標楷體" w:eastAsia="標楷體" w:hAnsi="標楷體"/>
              </w:rPr>
            </w:pPr>
            <w:r>
              <w:rPr>
                <w:rFonts w:ascii="標楷體" w:eastAsia="標楷體" w:hAnsi="標楷體" w:hint="eastAsia"/>
              </w:rPr>
              <w:t>3</w:t>
            </w:r>
          </w:p>
        </w:tc>
        <w:tc>
          <w:tcPr>
            <w:tcW w:w="1647" w:type="dxa"/>
            <w:vAlign w:val="center"/>
          </w:tcPr>
          <w:p w:rsidR="00D00939" w:rsidRDefault="00D00939" w:rsidP="00D00939">
            <w:pPr>
              <w:jc w:val="center"/>
              <w:rPr>
                <w:rFonts w:ascii="標楷體" w:eastAsia="標楷體" w:hAnsi="標楷體"/>
              </w:rPr>
            </w:pPr>
          </w:p>
        </w:tc>
        <w:tc>
          <w:tcPr>
            <w:tcW w:w="1646" w:type="dxa"/>
            <w:vAlign w:val="center"/>
          </w:tcPr>
          <w:p w:rsidR="00D00939" w:rsidRDefault="00D00939" w:rsidP="00D00939">
            <w:pPr>
              <w:jc w:val="center"/>
              <w:rPr>
                <w:rFonts w:ascii="標楷體" w:eastAsia="標楷體" w:hAnsi="標楷體"/>
              </w:rPr>
            </w:pPr>
          </w:p>
        </w:tc>
        <w:tc>
          <w:tcPr>
            <w:tcW w:w="1189" w:type="dxa"/>
            <w:vAlign w:val="center"/>
          </w:tcPr>
          <w:p w:rsidR="00D00939" w:rsidRDefault="00D00939" w:rsidP="00D00939">
            <w:pPr>
              <w:jc w:val="center"/>
              <w:rPr>
                <w:rFonts w:ascii="標楷體" w:eastAsia="標楷體" w:hAnsi="標楷體"/>
              </w:rPr>
            </w:pPr>
          </w:p>
        </w:tc>
        <w:tc>
          <w:tcPr>
            <w:tcW w:w="1701" w:type="dxa"/>
            <w:vAlign w:val="center"/>
          </w:tcPr>
          <w:p w:rsidR="00D00939" w:rsidRDefault="00D00939" w:rsidP="00D00939">
            <w:pPr>
              <w:jc w:val="center"/>
              <w:rPr>
                <w:rFonts w:ascii="標楷體" w:eastAsia="標楷體" w:hAnsi="標楷體"/>
              </w:rPr>
            </w:pPr>
          </w:p>
        </w:tc>
        <w:tc>
          <w:tcPr>
            <w:tcW w:w="1418" w:type="dxa"/>
            <w:vAlign w:val="center"/>
          </w:tcPr>
          <w:p w:rsidR="00D00939" w:rsidRDefault="00D00939" w:rsidP="00D00939">
            <w:pPr>
              <w:jc w:val="center"/>
              <w:rPr>
                <w:rFonts w:ascii="標楷體" w:eastAsia="標楷體" w:hAnsi="標楷體"/>
              </w:rPr>
            </w:pPr>
          </w:p>
        </w:tc>
        <w:tc>
          <w:tcPr>
            <w:tcW w:w="848" w:type="dxa"/>
            <w:vAlign w:val="center"/>
          </w:tcPr>
          <w:p w:rsidR="00D00939" w:rsidRDefault="00D00939" w:rsidP="00D00939">
            <w:pPr>
              <w:jc w:val="center"/>
              <w:rPr>
                <w:rFonts w:ascii="標楷體" w:eastAsia="標楷體" w:hAnsi="標楷體"/>
              </w:rPr>
            </w:pPr>
          </w:p>
        </w:tc>
      </w:tr>
    </w:tbl>
    <w:p w:rsidR="00D00939" w:rsidRPr="00A51D3F" w:rsidRDefault="00D00939" w:rsidP="00D00939">
      <w:pPr>
        <w:rPr>
          <w:rFonts w:ascii="標楷體" w:eastAsia="標楷體" w:hAnsi="標楷體"/>
        </w:rPr>
        <w:sectPr w:rsidR="00D00939" w:rsidRPr="00A51D3F" w:rsidSect="00D00939">
          <w:footerReference w:type="default" r:id="rId11"/>
          <w:pgSz w:w="11910" w:h="16840"/>
          <w:pgMar w:top="1378" w:right="737" w:bottom="1418" w:left="1077" w:header="0" w:footer="1219" w:gutter="0"/>
          <w:cols w:space="720"/>
        </w:sectPr>
      </w:pPr>
    </w:p>
    <w:p w:rsidR="00D00939" w:rsidRDefault="00D00939" w:rsidP="00D00939">
      <w:pPr>
        <w:rPr>
          <w:rFonts w:ascii="Times New Roman"/>
        </w:rPr>
        <w:sectPr w:rsidR="00D00939">
          <w:type w:val="continuous"/>
          <w:pgSz w:w="11910" w:h="16840"/>
          <w:pgMar w:top="1480" w:right="400" w:bottom="1420" w:left="1080" w:header="720" w:footer="720" w:gutter="0"/>
          <w:cols w:space="720"/>
        </w:sectPr>
      </w:pPr>
    </w:p>
    <w:p w:rsidR="00D00939" w:rsidRPr="00393787" w:rsidRDefault="00D00939" w:rsidP="00D00939">
      <w:pPr>
        <w:pStyle w:val="TableParagraph"/>
        <w:spacing w:before="240"/>
        <w:rPr>
          <w:rFonts w:ascii="標楷體" w:eastAsia="標楷體" w:hAnsi="標楷體"/>
          <w:sz w:val="24"/>
          <w:szCs w:val="24"/>
          <w:lang w:eastAsia="zh-TW"/>
        </w:rPr>
      </w:pPr>
      <w:r w:rsidRPr="00393787">
        <w:rPr>
          <w:rFonts w:ascii="標楷體" w:eastAsia="標楷體" w:hAnsi="標楷體" w:hint="eastAsia"/>
          <w:sz w:val="24"/>
          <w:szCs w:val="24"/>
          <w:lang w:eastAsia="zh-TW"/>
        </w:rPr>
        <w:lastRenderedPageBreak/>
        <w:t>附件二-</w:t>
      </w:r>
      <w:proofErr w:type="gramStart"/>
      <w:r w:rsidRPr="00393787">
        <w:rPr>
          <w:rFonts w:ascii="標楷體" w:eastAsia="標楷體" w:hAnsi="標楷體" w:hint="eastAsia"/>
          <w:sz w:val="24"/>
          <w:szCs w:val="24"/>
          <w:lang w:eastAsia="zh-TW"/>
        </w:rPr>
        <w:t>共同備課紀錄</w:t>
      </w:r>
      <w:proofErr w:type="gramEnd"/>
      <w:r w:rsidRPr="00393787">
        <w:rPr>
          <w:rFonts w:ascii="標楷體" w:eastAsia="標楷體" w:hAnsi="標楷體" w:hint="eastAsia"/>
          <w:sz w:val="24"/>
          <w:szCs w:val="24"/>
          <w:lang w:eastAsia="zh-TW"/>
        </w:rPr>
        <w:t>表</w:t>
      </w:r>
    </w:p>
    <w:p w:rsidR="00D00939" w:rsidRPr="00393787" w:rsidRDefault="00D00939" w:rsidP="00D00939">
      <w:pPr>
        <w:pStyle w:val="TableParagraph"/>
        <w:spacing w:before="240"/>
        <w:jc w:val="center"/>
        <w:rPr>
          <w:rFonts w:ascii="標楷體" w:eastAsia="標楷體" w:hAnsi="標楷體"/>
          <w:sz w:val="28"/>
          <w:szCs w:val="28"/>
          <w:lang w:eastAsia="zh-TW"/>
        </w:rPr>
      </w:pPr>
      <w:r w:rsidRPr="00393787">
        <w:rPr>
          <w:rFonts w:ascii="標楷體" w:eastAsia="標楷體" w:hAnsi="標楷體" w:cs="細明體" w:hint="eastAsia"/>
          <w:w w:val="105"/>
          <w:sz w:val="28"/>
          <w:szCs w:val="28"/>
          <w:lang w:eastAsia="zh-TW"/>
        </w:rPr>
        <w:t>屏東縣</w:t>
      </w:r>
      <w:r w:rsidRPr="00393787">
        <w:rPr>
          <w:rFonts w:ascii="標楷體" w:eastAsia="標楷體" w:hAnsi="標楷體"/>
          <w:b/>
          <w:w w:val="105"/>
          <w:sz w:val="28"/>
          <w:szCs w:val="28"/>
          <w:lang w:eastAsia="zh-TW"/>
        </w:rPr>
        <w:t></w:t>
      </w:r>
      <w:r w:rsidRPr="00393787">
        <w:rPr>
          <w:rFonts w:ascii="標楷體" w:eastAsia="標楷體" w:hAnsi="標楷體"/>
          <w:b/>
          <w:w w:val="105"/>
          <w:sz w:val="28"/>
          <w:szCs w:val="28"/>
          <w:lang w:eastAsia="zh-TW"/>
        </w:rPr>
        <w:t></w:t>
      </w:r>
      <w:r w:rsidRPr="00393787">
        <w:rPr>
          <w:rFonts w:ascii="標楷體" w:eastAsia="標楷體" w:hAnsi="標楷體" w:cs="細明體" w:hint="eastAsia"/>
          <w:w w:val="105"/>
          <w:sz w:val="28"/>
          <w:szCs w:val="28"/>
          <w:lang w:eastAsia="zh-TW"/>
        </w:rPr>
        <w:t>國中</w:t>
      </w:r>
      <w:r w:rsidRPr="00393787">
        <w:rPr>
          <w:rFonts w:ascii="標楷體" w:eastAsia="標楷體" w:hAnsi="標楷體" w:hint="eastAsia"/>
          <w:w w:val="105"/>
          <w:sz w:val="28"/>
          <w:szCs w:val="28"/>
          <w:lang w:eastAsia="zh-TW"/>
        </w:rPr>
        <w:t>/</w:t>
      </w:r>
      <w:r w:rsidRPr="00393787">
        <w:rPr>
          <w:rFonts w:ascii="標楷體" w:eastAsia="標楷體" w:hAnsi="標楷體" w:cs="細明體" w:hint="eastAsia"/>
          <w:w w:val="105"/>
          <w:sz w:val="28"/>
          <w:szCs w:val="28"/>
          <w:lang w:eastAsia="zh-TW"/>
        </w:rPr>
        <w:t>小</w:t>
      </w:r>
      <w:r w:rsidRPr="00393787">
        <w:rPr>
          <w:rFonts w:ascii="標楷體" w:eastAsia="標楷體" w:hAnsi="標楷體"/>
          <w:b/>
          <w:w w:val="105"/>
          <w:sz w:val="28"/>
          <w:szCs w:val="28"/>
          <w:lang w:eastAsia="zh-TW"/>
        </w:rPr>
        <w:t></w:t>
      </w:r>
      <w:r w:rsidRPr="00393787">
        <w:rPr>
          <w:rFonts w:ascii="標楷體" w:eastAsia="標楷體" w:hAnsi="標楷體"/>
          <w:b/>
          <w:w w:val="105"/>
          <w:sz w:val="28"/>
          <w:szCs w:val="28"/>
          <w:lang w:eastAsia="zh-TW"/>
        </w:rPr>
        <w:t></w:t>
      </w:r>
      <w:r w:rsidRPr="00393787">
        <w:rPr>
          <w:rFonts w:ascii="標楷體" w:eastAsia="標楷體" w:hAnsi="標楷體" w:cs="細明體" w:hint="eastAsia"/>
          <w:w w:val="105"/>
          <w:sz w:val="28"/>
          <w:szCs w:val="28"/>
          <w:lang w:eastAsia="zh-TW"/>
        </w:rPr>
        <w:t>學年度辦理觀察前</w:t>
      </w:r>
      <w:proofErr w:type="gramStart"/>
      <w:r w:rsidRPr="00393787">
        <w:rPr>
          <w:rFonts w:ascii="標楷體" w:eastAsia="標楷體" w:hAnsi="標楷體" w:cs="細明體" w:hint="eastAsia"/>
          <w:w w:val="105"/>
          <w:sz w:val="28"/>
          <w:szCs w:val="28"/>
          <w:lang w:eastAsia="zh-TW"/>
        </w:rPr>
        <w:t>共同備課紀錄</w:t>
      </w:r>
      <w:proofErr w:type="gramEnd"/>
      <w:r w:rsidRPr="00393787">
        <w:rPr>
          <w:rFonts w:ascii="標楷體" w:eastAsia="標楷體" w:hAnsi="標楷體" w:cs="細明體" w:hint="eastAsia"/>
          <w:w w:val="105"/>
          <w:sz w:val="28"/>
          <w:szCs w:val="28"/>
          <w:lang w:eastAsia="zh-TW"/>
        </w:rPr>
        <w:t>表</w:t>
      </w:r>
    </w:p>
    <w:p w:rsidR="00D00939" w:rsidRPr="00393787" w:rsidRDefault="00D00939" w:rsidP="00D00939">
      <w:pPr>
        <w:pStyle w:val="TableParagraph"/>
        <w:spacing w:before="240"/>
        <w:rPr>
          <w:rFonts w:ascii="標楷體" w:eastAsia="標楷體" w:hAnsi="標楷體" w:cs="細明體"/>
          <w:w w:val="105"/>
          <w:sz w:val="24"/>
          <w:szCs w:val="24"/>
          <w:lang w:eastAsia="zh-TW"/>
        </w:rPr>
      </w:pPr>
      <w:r w:rsidRPr="00393787">
        <w:rPr>
          <w:rFonts w:ascii="標楷體" w:eastAsia="標楷體" w:hAnsi="標楷體" w:cs="細明體" w:hint="eastAsia"/>
          <w:w w:val="105"/>
          <w:sz w:val="24"/>
          <w:szCs w:val="24"/>
          <w:lang w:eastAsia="zh-TW"/>
        </w:rPr>
        <w:t>壹、時</w:t>
      </w:r>
      <w:r w:rsidRPr="00393787">
        <w:rPr>
          <w:rFonts w:ascii="標楷體" w:eastAsia="標楷體" w:hAnsi="標楷體"/>
          <w:w w:val="105"/>
          <w:sz w:val="24"/>
          <w:szCs w:val="24"/>
          <w:lang w:eastAsia="zh-TW"/>
        </w:rPr>
        <w:tab/>
      </w:r>
      <w:r w:rsidRPr="00393787">
        <w:rPr>
          <w:rFonts w:ascii="標楷體" w:eastAsia="標楷體" w:hAnsi="標楷體" w:cs="細明體" w:hint="eastAsia"/>
          <w:w w:val="105"/>
          <w:sz w:val="24"/>
          <w:szCs w:val="24"/>
          <w:lang w:eastAsia="zh-TW"/>
        </w:rPr>
        <w:t>間：</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cs="細明體" w:hint="eastAsia"/>
          <w:w w:val="105"/>
          <w:sz w:val="24"/>
          <w:szCs w:val="24"/>
          <w:lang w:eastAsia="zh-TW"/>
        </w:rPr>
        <w:t>年</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cs="細明體" w:hint="eastAsia"/>
          <w:w w:val="105"/>
          <w:sz w:val="24"/>
          <w:szCs w:val="24"/>
          <w:lang w:eastAsia="zh-TW"/>
        </w:rPr>
        <w:t>月</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cs="細明體" w:hint="eastAsia"/>
          <w:w w:val="105"/>
          <w:sz w:val="24"/>
          <w:szCs w:val="24"/>
          <w:lang w:eastAsia="zh-TW"/>
        </w:rPr>
        <w:t>日</w:t>
      </w:r>
      <w:r w:rsidRPr="00393787">
        <w:rPr>
          <w:rFonts w:ascii="標楷體" w:eastAsia="標楷體" w:hAnsi="標楷體" w:hint="eastAsia"/>
          <w:w w:val="105"/>
          <w:sz w:val="24"/>
          <w:szCs w:val="24"/>
          <w:lang w:eastAsia="zh-TW"/>
        </w:rPr>
        <w:t>(</w:t>
      </w:r>
      <w:r w:rsidRPr="00393787">
        <w:rPr>
          <w:rFonts w:ascii="標楷體" w:eastAsia="標楷體" w:hAnsi="標楷體" w:cs="細明體" w:hint="eastAsia"/>
          <w:w w:val="105"/>
          <w:sz w:val="24"/>
          <w:szCs w:val="24"/>
          <w:lang w:eastAsia="zh-TW"/>
        </w:rPr>
        <w:t>星期</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hint="eastAsia"/>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cs="細明體" w:hint="eastAsia"/>
          <w:spacing w:val="-58"/>
          <w:w w:val="105"/>
          <w:sz w:val="24"/>
          <w:szCs w:val="24"/>
          <w:lang w:eastAsia="zh-TW"/>
        </w:rPr>
        <w:t>時</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cs="細明體" w:hint="eastAsia"/>
          <w:w w:val="105"/>
          <w:sz w:val="24"/>
          <w:szCs w:val="24"/>
          <w:lang w:eastAsia="zh-TW"/>
        </w:rPr>
        <w:t>分</w:t>
      </w:r>
    </w:p>
    <w:p w:rsidR="00D00939" w:rsidRPr="00393787" w:rsidRDefault="00D00939" w:rsidP="00D00939">
      <w:pPr>
        <w:pStyle w:val="TableParagraph"/>
        <w:rPr>
          <w:rFonts w:ascii="標楷體" w:eastAsia="標楷體" w:hAnsi="標楷體"/>
          <w:sz w:val="24"/>
          <w:szCs w:val="24"/>
          <w:lang w:eastAsia="zh-TW"/>
        </w:rPr>
      </w:pPr>
      <w:r w:rsidRPr="00393787">
        <w:rPr>
          <w:rFonts w:ascii="標楷體" w:eastAsia="標楷體" w:hAnsi="標楷體" w:cs="細明體" w:hint="eastAsia"/>
          <w:w w:val="105"/>
          <w:sz w:val="24"/>
          <w:szCs w:val="24"/>
          <w:lang w:eastAsia="zh-TW"/>
        </w:rPr>
        <w:t>貳、地</w:t>
      </w:r>
      <w:r w:rsidRPr="00393787">
        <w:rPr>
          <w:rFonts w:ascii="標楷體" w:eastAsia="標楷體" w:hAnsi="標楷體"/>
          <w:w w:val="105"/>
          <w:sz w:val="24"/>
          <w:szCs w:val="24"/>
          <w:lang w:eastAsia="zh-TW"/>
        </w:rPr>
        <w:tab/>
      </w:r>
      <w:r w:rsidRPr="00393787">
        <w:rPr>
          <w:rFonts w:ascii="標楷體" w:eastAsia="標楷體" w:hAnsi="標楷體" w:cs="細明體" w:hint="eastAsia"/>
          <w:w w:val="105"/>
          <w:sz w:val="24"/>
          <w:szCs w:val="24"/>
          <w:lang w:eastAsia="zh-TW"/>
        </w:rPr>
        <w:t>點：</w:t>
      </w:r>
    </w:p>
    <w:p w:rsidR="00D00939" w:rsidRPr="00393787" w:rsidRDefault="00D00939" w:rsidP="00D00939">
      <w:pPr>
        <w:pStyle w:val="TableParagraph"/>
        <w:rPr>
          <w:rFonts w:ascii="標楷體" w:eastAsia="標楷體" w:hAnsi="標楷體"/>
          <w:sz w:val="24"/>
          <w:szCs w:val="24"/>
          <w:lang w:eastAsia="zh-TW"/>
        </w:rPr>
      </w:pPr>
      <w:r w:rsidRPr="00393787">
        <w:rPr>
          <w:rFonts w:ascii="標楷體" w:eastAsia="標楷體" w:hAnsi="標楷體" w:cs="細明體" w:hint="eastAsia"/>
          <w:sz w:val="24"/>
          <w:szCs w:val="24"/>
          <w:lang w:eastAsia="zh-TW"/>
        </w:rPr>
        <w:t>參、主</w:t>
      </w:r>
      <w:r w:rsidRPr="00393787">
        <w:rPr>
          <w:rFonts w:ascii="標楷體" w:eastAsia="標楷體" w:hAnsi="標楷體"/>
          <w:sz w:val="24"/>
          <w:szCs w:val="24"/>
          <w:lang w:eastAsia="zh-TW"/>
        </w:rPr>
        <w:t xml:space="preserve"> </w:t>
      </w:r>
      <w:r w:rsidRPr="00393787">
        <w:rPr>
          <w:rFonts w:ascii="標楷體" w:eastAsia="標楷體" w:hAnsi="標楷體"/>
          <w:spacing w:val="13"/>
          <w:sz w:val="24"/>
          <w:szCs w:val="24"/>
          <w:lang w:eastAsia="zh-TW"/>
        </w:rPr>
        <w:t xml:space="preserve"> </w:t>
      </w:r>
      <w:r w:rsidRPr="00393787">
        <w:rPr>
          <w:rFonts w:ascii="標楷體" w:eastAsia="標楷體" w:hAnsi="標楷體" w:cs="細明體" w:hint="eastAsia"/>
          <w:sz w:val="24"/>
          <w:szCs w:val="24"/>
          <w:lang w:eastAsia="zh-TW"/>
        </w:rPr>
        <w:t>持</w:t>
      </w:r>
      <w:r w:rsidRPr="00393787">
        <w:rPr>
          <w:rFonts w:ascii="標楷體" w:eastAsia="標楷體" w:hAnsi="標楷體"/>
          <w:sz w:val="24"/>
          <w:szCs w:val="24"/>
          <w:lang w:eastAsia="zh-TW"/>
        </w:rPr>
        <w:t xml:space="preserve"> </w:t>
      </w:r>
      <w:r w:rsidRPr="00393787">
        <w:rPr>
          <w:rFonts w:ascii="標楷體" w:eastAsia="標楷體" w:hAnsi="標楷體"/>
          <w:spacing w:val="12"/>
          <w:sz w:val="24"/>
          <w:szCs w:val="24"/>
          <w:lang w:eastAsia="zh-TW"/>
        </w:rPr>
        <w:t xml:space="preserve"> </w:t>
      </w:r>
      <w:r w:rsidRPr="00393787">
        <w:rPr>
          <w:rFonts w:ascii="標楷體" w:eastAsia="標楷體" w:hAnsi="標楷體" w:cs="細明體" w:hint="eastAsia"/>
          <w:sz w:val="24"/>
          <w:szCs w:val="24"/>
          <w:lang w:eastAsia="zh-TW"/>
        </w:rPr>
        <w:t>人：</w:t>
      </w:r>
      <w:r w:rsidRPr="00393787">
        <w:rPr>
          <w:rFonts w:ascii="標楷體" w:eastAsia="標楷體" w:hAnsi="標楷體"/>
          <w:sz w:val="24"/>
          <w:szCs w:val="24"/>
          <w:lang w:eastAsia="zh-TW"/>
        </w:rPr>
        <w:tab/>
      </w:r>
      <w:r w:rsidRPr="00393787">
        <w:rPr>
          <w:rFonts w:ascii="標楷體" w:eastAsia="標楷體" w:hAnsi="標楷體" w:cs="細明體" w:hint="eastAsia"/>
          <w:sz w:val="24"/>
          <w:szCs w:val="24"/>
          <w:lang w:eastAsia="zh-TW"/>
        </w:rPr>
        <w:t>會議紀錄：</w:t>
      </w:r>
    </w:p>
    <w:p w:rsidR="00D00939" w:rsidRDefault="00D00939" w:rsidP="00D00939">
      <w:pPr>
        <w:pStyle w:val="TableParagraph"/>
        <w:rPr>
          <w:rFonts w:ascii="標楷體" w:eastAsia="標楷體" w:hAnsi="標楷體"/>
          <w:sz w:val="24"/>
          <w:szCs w:val="24"/>
          <w:lang w:eastAsia="zh-TW"/>
        </w:rPr>
      </w:pPr>
      <w:r w:rsidRPr="00393787">
        <w:rPr>
          <w:rFonts w:ascii="標楷體" w:eastAsia="標楷體" w:hAnsi="標楷體" w:cs="細明體" w:hint="eastAsia"/>
          <w:sz w:val="24"/>
          <w:szCs w:val="24"/>
          <w:lang w:eastAsia="zh-TW"/>
        </w:rPr>
        <w:t>肆、參與人員：</w:t>
      </w:r>
      <w:r w:rsidRPr="00393787">
        <w:rPr>
          <w:rFonts w:ascii="標楷體" w:eastAsia="標楷體" w:hAnsi="標楷體"/>
          <w:sz w:val="24"/>
          <w:szCs w:val="24"/>
          <w:lang w:eastAsia="zh-TW"/>
        </w:rPr>
        <w:t xml:space="preserve"> </w:t>
      </w:r>
    </w:p>
    <w:p w:rsidR="00D00939" w:rsidRPr="00393787" w:rsidRDefault="00D00939" w:rsidP="00D00939">
      <w:pPr>
        <w:pStyle w:val="TableParagraph"/>
        <w:rPr>
          <w:rFonts w:ascii="標楷體" w:eastAsia="標楷體" w:hAnsi="標楷體"/>
          <w:sz w:val="24"/>
          <w:szCs w:val="24"/>
          <w:lang w:eastAsia="zh-TW"/>
        </w:rPr>
      </w:pPr>
      <w:r w:rsidRPr="00393787">
        <w:rPr>
          <w:rFonts w:ascii="標楷體" w:eastAsia="標楷體" w:hAnsi="標楷體" w:cs="細明體" w:hint="eastAsia"/>
          <w:sz w:val="24"/>
          <w:szCs w:val="24"/>
          <w:lang w:eastAsia="zh-TW"/>
        </w:rPr>
        <w:t>伍、會議內容：</w:t>
      </w:r>
    </w:p>
    <w:p w:rsidR="00D00939" w:rsidRPr="00393787" w:rsidRDefault="00D00939" w:rsidP="00D00939">
      <w:pPr>
        <w:pStyle w:val="TableParagraph"/>
        <w:rPr>
          <w:rFonts w:ascii="標楷體" w:eastAsia="標楷體" w:hAnsi="標楷體"/>
          <w:sz w:val="24"/>
          <w:szCs w:val="24"/>
          <w:lang w:eastAsia="zh-TW"/>
        </w:rPr>
      </w:pPr>
      <w:r w:rsidRPr="00393787">
        <w:rPr>
          <w:rFonts w:ascii="標楷體" w:eastAsia="標楷體" w:hAnsi="標楷體" w:cs="細明體" w:hint="eastAsia"/>
          <w:sz w:val="24"/>
          <w:szCs w:val="24"/>
          <w:lang w:eastAsia="zh-TW"/>
        </w:rPr>
        <w:t>一、公開授課教學內容說明：</w:t>
      </w:r>
    </w:p>
    <w:p w:rsidR="00D00939" w:rsidRPr="00393787" w:rsidRDefault="00D00939" w:rsidP="00D00939">
      <w:pPr>
        <w:pStyle w:val="TableParagraph"/>
        <w:rPr>
          <w:rFonts w:ascii="標楷體" w:eastAsia="標楷體" w:hAnsi="標楷體"/>
          <w:sz w:val="24"/>
          <w:szCs w:val="24"/>
          <w:lang w:eastAsia="zh-TW"/>
        </w:rPr>
      </w:pPr>
      <w:r w:rsidRPr="00393787">
        <w:rPr>
          <w:rFonts w:ascii="標楷體" w:eastAsia="標楷體" w:hAnsi="標楷體" w:hint="eastAsia"/>
          <w:sz w:val="24"/>
          <w:szCs w:val="24"/>
          <w:lang w:eastAsia="zh-TW"/>
        </w:rPr>
        <w:t>(</w:t>
      </w:r>
      <w:proofErr w:type="gramStart"/>
      <w:r w:rsidRPr="00393787">
        <w:rPr>
          <w:rFonts w:ascii="標楷體" w:eastAsia="標楷體" w:hAnsi="標楷體" w:cs="細明體" w:hint="eastAsia"/>
          <w:sz w:val="24"/>
          <w:szCs w:val="24"/>
          <w:lang w:eastAsia="zh-TW"/>
        </w:rPr>
        <w:t>一</w:t>
      </w:r>
      <w:proofErr w:type="gramEnd"/>
      <w:r w:rsidRPr="00393787">
        <w:rPr>
          <w:rFonts w:ascii="標楷體" w:eastAsia="標楷體" w:hAnsi="標楷體" w:hint="eastAsia"/>
          <w:sz w:val="24"/>
          <w:szCs w:val="24"/>
          <w:lang w:eastAsia="zh-TW"/>
        </w:rPr>
        <w:t>)</w:t>
      </w:r>
      <w:r>
        <w:rPr>
          <w:rFonts w:ascii="標楷體" w:eastAsia="標楷體" w:hAnsi="標楷體" w:cs="細明體" w:hint="eastAsia"/>
          <w:sz w:val="24"/>
          <w:szCs w:val="24"/>
          <w:lang w:eastAsia="zh-TW"/>
        </w:rPr>
        <w:t>教學設計理念：</w:t>
      </w:r>
    </w:p>
    <w:p w:rsidR="00D00939" w:rsidRPr="00393787" w:rsidRDefault="00D00939" w:rsidP="00D00939">
      <w:pPr>
        <w:pStyle w:val="TableParagraph"/>
        <w:rPr>
          <w:rFonts w:ascii="標楷體" w:eastAsia="標楷體" w:hAnsi="標楷體"/>
          <w:sz w:val="24"/>
          <w:szCs w:val="24"/>
          <w:lang w:eastAsia="zh-TW"/>
        </w:rPr>
      </w:pPr>
      <w:r w:rsidRPr="00393787">
        <w:rPr>
          <w:rFonts w:ascii="標楷體" w:eastAsia="標楷體" w:hAnsi="標楷體"/>
          <w:noProof/>
          <w:sz w:val="24"/>
          <w:szCs w:val="24"/>
          <w:lang w:eastAsia="zh-TW"/>
        </w:rPr>
        <mc:AlternateContent>
          <mc:Choice Requires="wps">
            <w:drawing>
              <wp:anchor distT="0" distB="0" distL="114300" distR="114300" simplePos="0" relativeHeight="251659264" behindDoc="0" locked="0" layoutInCell="1" allowOverlap="1" wp14:anchorId="6B9F3683" wp14:editId="55FB34C7">
                <wp:simplePos x="0" y="0"/>
                <wp:positionH relativeFrom="page">
                  <wp:posOffset>1002868</wp:posOffset>
                </wp:positionH>
                <wp:positionV relativeFrom="paragraph">
                  <wp:posOffset>335344</wp:posOffset>
                </wp:positionV>
                <wp:extent cx="5915025" cy="5633085"/>
                <wp:effectExtent l="0" t="0" r="9525" b="5715"/>
                <wp:wrapNone/>
                <wp:docPr id="163"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5633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52"/>
                              <w:gridCol w:w="1510"/>
                              <w:gridCol w:w="1088"/>
                              <w:gridCol w:w="1784"/>
                              <w:gridCol w:w="2854"/>
                            </w:tblGrid>
                            <w:tr w:rsidR="00BB54FF" w:rsidRPr="00393787">
                              <w:trPr>
                                <w:trHeight w:val="359"/>
                              </w:trPr>
                              <w:tc>
                                <w:tcPr>
                                  <w:tcW w:w="2052" w:type="dxa"/>
                                  <w:tcBorders>
                                    <w:bottom w:val="single" w:sz="4" w:space="0" w:color="000000"/>
                                    <w:right w:val="single" w:sz="4" w:space="0" w:color="000000"/>
                                  </w:tcBorders>
                                </w:tcPr>
                                <w:p w:rsidR="00BB54FF" w:rsidRPr="00393787" w:rsidRDefault="00BB54F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領域</w:t>
                                  </w:r>
                                  <w:r w:rsidRPr="00393787">
                                    <w:rPr>
                                      <w:rFonts w:ascii="標楷體" w:eastAsia="標楷體" w:hAnsi="標楷體" w:hint="eastAsia"/>
                                      <w:sz w:val="24"/>
                                      <w:szCs w:val="24"/>
                                    </w:rPr>
                                    <w:t>/</w:t>
                                  </w:r>
                                  <w:r w:rsidRPr="00393787">
                                    <w:rPr>
                                      <w:rFonts w:ascii="標楷體" w:eastAsia="標楷體" w:hAnsi="標楷體"/>
                                      <w:sz w:val="24"/>
                                      <w:szCs w:val="24"/>
                                    </w:rPr>
                                    <w:t>科目</w:t>
                                  </w:r>
                                </w:p>
                              </w:tc>
                              <w:tc>
                                <w:tcPr>
                                  <w:tcW w:w="2598" w:type="dxa"/>
                                  <w:gridSpan w:val="2"/>
                                  <w:tcBorders>
                                    <w:left w:val="single" w:sz="4" w:space="0" w:color="000000"/>
                                    <w:bottom w:val="single" w:sz="4" w:space="0" w:color="000000"/>
                                    <w:right w:val="single" w:sz="4" w:space="0" w:color="000000"/>
                                  </w:tcBorders>
                                </w:tcPr>
                                <w:p w:rsidR="00BB54FF" w:rsidRPr="00393787" w:rsidRDefault="00BB54FF">
                                  <w:pPr>
                                    <w:pStyle w:val="TableParagraph"/>
                                    <w:rPr>
                                      <w:rFonts w:ascii="標楷體" w:eastAsia="標楷體" w:hAnsi="標楷體"/>
                                      <w:sz w:val="24"/>
                                      <w:szCs w:val="24"/>
                                    </w:rPr>
                                  </w:pPr>
                                </w:p>
                              </w:tc>
                              <w:tc>
                                <w:tcPr>
                                  <w:tcW w:w="1784" w:type="dxa"/>
                                  <w:tcBorders>
                                    <w:left w:val="single" w:sz="4" w:space="0" w:color="000000"/>
                                    <w:bottom w:val="single" w:sz="4" w:space="0" w:color="000000"/>
                                    <w:right w:val="single" w:sz="4" w:space="0" w:color="000000"/>
                                  </w:tcBorders>
                                </w:tcPr>
                                <w:p w:rsidR="00BB54FF" w:rsidRPr="00393787" w:rsidRDefault="00BB54FF">
                                  <w:pPr>
                                    <w:pStyle w:val="TableParagraph"/>
                                    <w:spacing w:line="339" w:lineRule="exact"/>
                                    <w:ind w:left="153" w:right="140"/>
                                    <w:jc w:val="center"/>
                                    <w:rPr>
                                      <w:rFonts w:ascii="標楷體" w:eastAsia="標楷體" w:hAnsi="標楷體"/>
                                      <w:sz w:val="24"/>
                                      <w:szCs w:val="24"/>
                                    </w:rPr>
                                  </w:pPr>
                                  <w:r w:rsidRPr="00393787">
                                    <w:rPr>
                                      <w:rFonts w:ascii="標楷體" w:eastAsia="標楷體" w:hAnsi="標楷體"/>
                                      <w:sz w:val="24"/>
                                      <w:szCs w:val="24"/>
                                    </w:rPr>
                                    <w:t>公開授課教師</w:t>
                                  </w:r>
                                </w:p>
                              </w:tc>
                              <w:tc>
                                <w:tcPr>
                                  <w:tcW w:w="2854" w:type="dxa"/>
                                  <w:tcBorders>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61"/>
                              </w:trPr>
                              <w:tc>
                                <w:tcPr>
                                  <w:tcW w:w="2052" w:type="dxa"/>
                                </w:tcPr>
                                <w:p w:rsidR="00BB54FF" w:rsidRPr="00393787" w:rsidRDefault="00BB54F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實施年級</w:t>
                                  </w:r>
                                </w:p>
                              </w:tc>
                              <w:tc>
                                <w:tcPr>
                                  <w:tcW w:w="2598" w:type="dxa"/>
                                  <w:gridSpan w:val="2"/>
                                </w:tcPr>
                                <w:p w:rsidR="00BB54FF" w:rsidRPr="00393787" w:rsidRDefault="00BB54FF">
                                  <w:pPr>
                                    <w:pStyle w:val="TableParagraph"/>
                                    <w:rPr>
                                      <w:rFonts w:ascii="標楷體" w:eastAsia="標楷體" w:hAnsi="標楷體"/>
                                      <w:sz w:val="24"/>
                                      <w:szCs w:val="24"/>
                                    </w:rPr>
                                  </w:pPr>
                                </w:p>
                              </w:tc>
                              <w:tc>
                                <w:tcPr>
                                  <w:tcW w:w="1784" w:type="dxa"/>
                                </w:tcPr>
                                <w:p w:rsidR="00BB54FF" w:rsidRPr="00393787" w:rsidRDefault="00BB54FF">
                                  <w:pPr>
                                    <w:pStyle w:val="TableParagraph"/>
                                    <w:spacing w:line="342" w:lineRule="exact"/>
                                    <w:ind w:left="153" w:right="140"/>
                                    <w:jc w:val="center"/>
                                    <w:rPr>
                                      <w:rFonts w:ascii="標楷體" w:eastAsia="標楷體" w:hAnsi="標楷體"/>
                                      <w:sz w:val="24"/>
                                      <w:szCs w:val="24"/>
                                    </w:rPr>
                                  </w:pPr>
                                  <w:r w:rsidRPr="00393787">
                                    <w:rPr>
                                      <w:rFonts w:ascii="標楷體" w:eastAsia="標楷體" w:hAnsi="標楷體"/>
                                      <w:sz w:val="24"/>
                                      <w:szCs w:val="24"/>
                                    </w:rPr>
                                    <w:t>單元名稱</w:t>
                                  </w:r>
                                </w:p>
                              </w:tc>
                              <w:tc>
                                <w:tcPr>
                                  <w:tcW w:w="2854" w:type="dxa"/>
                                </w:tcPr>
                                <w:p w:rsidR="00BB54FF" w:rsidRPr="00393787" w:rsidRDefault="00BB54FF">
                                  <w:pPr>
                                    <w:pStyle w:val="TableParagraph"/>
                                    <w:rPr>
                                      <w:rFonts w:ascii="標楷體" w:eastAsia="標楷體" w:hAnsi="標楷體"/>
                                      <w:sz w:val="24"/>
                                      <w:szCs w:val="24"/>
                                    </w:rPr>
                                  </w:pPr>
                                </w:p>
                              </w:tc>
                            </w:tr>
                            <w:tr w:rsidR="00BB54FF" w:rsidRPr="00393787">
                              <w:trPr>
                                <w:trHeight w:val="719"/>
                              </w:trPr>
                              <w:tc>
                                <w:tcPr>
                                  <w:tcW w:w="2052" w:type="dxa"/>
                                </w:tcPr>
                                <w:p w:rsidR="00BB54FF" w:rsidRPr="00393787" w:rsidRDefault="00BB54FF">
                                  <w:pPr>
                                    <w:pStyle w:val="TableParagraph"/>
                                    <w:spacing w:before="76"/>
                                    <w:ind w:left="224" w:right="213"/>
                                    <w:jc w:val="center"/>
                                    <w:rPr>
                                      <w:rFonts w:ascii="標楷體" w:eastAsia="標楷體" w:hAnsi="標楷體"/>
                                      <w:sz w:val="24"/>
                                      <w:szCs w:val="24"/>
                                    </w:rPr>
                                  </w:pPr>
                                  <w:r w:rsidRPr="00393787">
                                    <w:rPr>
                                      <w:rFonts w:ascii="標楷體" w:eastAsia="標楷體" w:hAnsi="標楷體"/>
                                      <w:sz w:val="24"/>
                                      <w:szCs w:val="24"/>
                                    </w:rPr>
                                    <w:t>學習目標</w:t>
                                  </w:r>
                                </w:p>
                              </w:tc>
                              <w:tc>
                                <w:tcPr>
                                  <w:tcW w:w="7236" w:type="dxa"/>
                                  <w:gridSpan w:val="4"/>
                                </w:tcPr>
                                <w:p w:rsidR="00BB54FF" w:rsidRPr="00393787" w:rsidRDefault="00BB54FF">
                                  <w:pPr>
                                    <w:pStyle w:val="TableParagraph"/>
                                    <w:rPr>
                                      <w:rFonts w:ascii="標楷體" w:eastAsia="標楷體" w:hAnsi="標楷體"/>
                                      <w:sz w:val="24"/>
                                      <w:szCs w:val="24"/>
                                    </w:rPr>
                                  </w:pPr>
                                </w:p>
                              </w:tc>
                            </w:tr>
                            <w:tr w:rsidR="00BB54FF" w:rsidRPr="00393787">
                              <w:trPr>
                                <w:trHeight w:val="719"/>
                              </w:trPr>
                              <w:tc>
                                <w:tcPr>
                                  <w:tcW w:w="2052" w:type="dxa"/>
                                  <w:tcBorders>
                                    <w:top w:val="single" w:sz="4" w:space="0" w:color="000000"/>
                                    <w:bottom w:val="single" w:sz="4" w:space="0" w:color="000000"/>
                                    <w:right w:val="single" w:sz="4" w:space="0" w:color="000000"/>
                                  </w:tcBorders>
                                </w:tcPr>
                                <w:p w:rsidR="00BB54FF" w:rsidRPr="00393787" w:rsidRDefault="00BB54FF">
                                  <w:pPr>
                                    <w:pStyle w:val="TableParagraph"/>
                                    <w:spacing w:before="76"/>
                                    <w:ind w:left="224" w:right="213"/>
                                    <w:jc w:val="center"/>
                                    <w:rPr>
                                      <w:rFonts w:ascii="標楷體" w:eastAsia="標楷體" w:hAnsi="標楷體"/>
                                      <w:sz w:val="24"/>
                                      <w:szCs w:val="24"/>
                                    </w:rPr>
                                  </w:pPr>
                                  <w:r w:rsidRPr="00393787">
                                    <w:rPr>
                                      <w:rFonts w:ascii="標楷體" w:eastAsia="標楷體" w:hAnsi="標楷體"/>
                                      <w:sz w:val="24"/>
                                      <w:szCs w:val="24"/>
                                    </w:rPr>
                                    <w:t>核心素養</w:t>
                                  </w:r>
                                </w:p>
                              </w:tc>
                              <w:tc>
                                <w:tcPr>
                                  <w:tcW w:w="7236" w:type="dxa"/>
                                  <w:gridSpan w:val="4"/>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709"/>
                              </w:trPr>
                              <w:tc>
                                <w:tcPr>
                                  <w:tcW w:w="2052" w:type="dxa"/>
                                  <w:vMerge w:val="restart"/>
                                </w:tcPr>
                                <w:p w:rsidR="00BB54FF" w:rsidRPr="00393787" w:rsidRDefault="00BB54FF">
                                  <w:pPr>
                                    <w:pStyle w:val="TableParagraph"/>
                                    <w:spacing w:before="19"/>
                                    <w:rPr>
                                      <w:rFonts w:ascii="標楷體" w:eastAsia="標楷體" w:hAnsi="標楷體"/>
                                      <w:sz w:val="24"/>
                                      <w:szCs w:val="24"/>
                                    </w:rPr>
                                  </w:pPr>
                                </w:p>
                                <w:p w:rsidR="00BB54FF" w:rsidRPr="00393787" w:rsidRDefault="00BB54FF">
                                  <w:pPr>
                                    <w:pStyle w:val="TableParagraph"/>
                                    <w:spacing w:before="1"/>
                                    <w:ind w:left="544"/>
                                    <w:rPr>
                                      <w:rFonts w:ascii="標楷體" w:eastAsia="標楷體" w:hAnsi="標楷體"/>
                                      <w:sz w:val="24"/>
                                      <w:szCs w:val="24"/>
                                    </w:rPr>
                                  </w:pPr>
                                  <w:r w:rsidRPr="00393787">
                                    <w:rPr>
                                      <w:rFonts w:ascii="標楷體" w:eastAsia="標楷體" w:hAnsi="標楷體"/>
                                      <w:sz w:val="24"/>
                                      <w:szCs w:val="24"/>
                                    </w:rPr>
                                    <w:t>學習重點</w:t>
                                  </w:r>
                                </w:p>
                              </w:tc>
                              <w:tc>
                                <w:tcPr>
                                  <w:tcW w:w="1510" w:type="dxa"/>
                                  <w:tcBorders>
                                    <w:top w:val="single" w:sz="4" w:space="0" w:color="000000"/>
                                    <w:left w:val="single" w:sz="4" w:space="0" w:color="000000"/>
                                    <w:bottom w:val="single" w:sz="4" w:space="0" w:color="000000"/>
                                    <w:right w:val="single" w:sz="4" w:space="0" w:color="000000"/>
                                  </w:tcBorders>
                                </w:tcPr>
                                <w:p w:rsidR="00BB54FF" w:rsidRPr="00393787" w:rsidRDefault="00BB54FF">
                                  <w:pPr>
                                    <w:pStyle w:val="TableParagraph"/>
                                    <w:spacing w:before="76"/>
                                    <w:ind w:left="278"/>
                                    <w:rPr>
                                      <w:rFonts w:ascii="標楷體" w:eastAsia="標楷體" w:hAnsi="標楷體"/>
                                      <w:sz w:val="24"/>
                                      <w:szCs w:val="24"/>
                                    </w:rPr>
                                  </w:pPr>
                                  <w:r w:rsidRPr="00393787">
                                    <w:rPr>
                                      <w:rFonts w:ascii="標楷體" w:eastAsia="標楷體" w:hAnsi="標楷體"/>
                                      <w:sz w:val="24"/>
                                      <w:szCs w:val="24"/>
                                    </w:rPr>
                                    <w:t>學習內容</w:t>
                                  </w:r>
                                </w:p>
                              </w:tc>
                              <w:tc>
                                <w:tcPr>
                                  <w:tcW w:w="5726" w:type="dxa"/>
                                  <w:gridSpan w:val="3"/>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711"/>
                              </w:trPr>
                              <w:tc>
                                <w:tcPr>
                                  <w:tcW w:w="2052" w:type="dxa"/>
                                  <w:vMerge/>
                                </w:tcPr>
                                <w:p w:rsidR="00BB54FF" w:rsidRPr="00393787" w:rsidRDefault="00BB54FF">
                                  <w:pPr>
                                    <w:rPr>
                                      <w:rFonts w:ascii="標楷體" w:eastAsia="標楷體" w:hAnsi="標楷體"/>
                                      <w:sz w:val="24"/>
                                      <w:szCs w:val="24"/>
                                    </w:rPr>
                                  </w:pPr>
                                </w:p>
                              </w:tc>
                              <w:tc>
                                <w:tcPr>
                                  <w:tcW w:w="1510" w:type="dxa"/>
                                </w:tcPr>
                                <w:p w:rsidR="00BB54FF" w:rsidRPr="00393787" w:rsidRDefault="00BB54FF">
                                  <w:pPr>
                                    <w:pStyle w:val="TableParagraph"/>
                                    <w:spacing w:before="69"/>
                                    <w:ind w:left="278"/>
                                    <w:rPr>
                                      <w:rFonts w:ascii="標楷體" w:eastAsia="標楷體" w:hAnsi="標楷體"/>
                                      <w:sz w:val="24"/>
                                      <w:szCs w:val="24"/>
                                    </w:rPr>
                                  </w:pPr>
                                  <w:r w:rsidRPr="00393787">
                                    <w:rPr>
                                      <w:rFonts w:ascii="標楷體" w:eastAsia="標楷體" w:hAnsi="標楷體"/>
                                      <w:sz w:val="24"/>
                                      <w:szCs w:val="24"/>
                                    </w:rPr>
                                    <w:t>學習表現</w:t>
                                  </w:r>
                                </w:p>
                              </w:tc>
                              <w:tc>
                                <w:tcPr>
                                  <w:tcW w:w="5726" w:type="dxa"/>
                                  <w:gridSpan w:val="3"/>
                                </w:tcPr>
                                <w:p w:rsidR="00BB54FF" w:rsidRPr="00393787" w:rsidRDefault="00BB54FF">
                                  <w:pPr>
                                    <w:pStyle w:val="TableParagraph"/>
                                    <w:rPr>
                                      <w:rFonts w:ascii="標楷體" w:eastAsia="標楷體" w:hAnsi="標楷體"/>
                                      <w:sz w:val="24"/>
                                      <w:szCs w:val="24"/>
                                    </w:rPr>
                                  </w:pPr>
                                </w:p>
                              </w:tc>
                            </w:tr>
                            <w:tr w:rsidR="00BB54FF" w:rsidRPr="00393787">
                              <w:trPr>
                                <w:trHeight w:val="359"/>
                              </w:trPr>
                              <w:tc>
                                <w:tcPr>
                                  <w:tcW w:w="2052" w:type="dxa"/>
                                </w:tcPr>
                                <w:p w:rsidR="00BB54FF" w:rsidRPr="00393787" w:rsidRDefault="00BB54F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議題融入</w:t>
                                  </w:r>
                                </w:p>
                              </w:tc>
                              <w:tc>
                                <w:tcPr>
                                  <w:tcW w:w="7236" w:type="dxa"/>
                                  <w:gridSpan w:val="4"/>
                                </w:tcPr>
                                <w:p w:rsidR="00BB54FF" w:rsidRPr="00393787" w:rsidRDefault="00BB54FF">
                                  <w:pPr>
                                    <w:pStyle w:val="TableParagraph"/>
                                    <w:rPr>
                                      <w:rFonts w:ascii="標楷體" w:eastAsia="標楷體" w:hAnsi="標楷體"/>
                                      <w:sz w:val="24"/>
                                      <w:szCs w:val="24"/>
                                    </w:rPr>
                                  </w:pPr>
                                </w:p>
                              </w:tc>
                            </w:tr>
                            <w:tr w:rsidR="00BB54FF" w:rsidRPr="00393787">
                              <w:trPr>
                                <w:trHeight w:val="359"/>
                              </w:trPr>
                              <w:tc>
                                <w:tcPr>
                                  <w:tcW w:w="2052" w:type="dxa"/>
                                  <w:tcBorders>
                                    <w:top w:val="single" w:sz="4" w:space="0" w:color="000000"/>
                                    <w:bottom w:val="single" w:sz="4" w:space="0" w:color="000000"/>
                                    <w:right w:val="single" w:sz="4" w:space="0" w:color="000000"/>
                                  </w:tcBorders>
                                </w:tcPr>
                                <w:p w:rsidR="00BB54FF" w:rsidRPr="00393787" w:rsidRDefault="00BB54F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跨領域連結</w:t>
                                  </w:r>
                                </w:p>
                              </w:tc>
                              <w:tc>
                                <w:tcPr>
                                  <w:tcW w:w="7236" w:type="dxa"/>
                                  <w:gridSpan w:val="4"/>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59"/>
                              </w:trPr>
                              <w:tc>
                                <w:tcPr>
                                  <w:tcW w:w="2052" w:type="dxa"/>
                                  <w:tcBorders>
                                    <w:top w:val="single" w:sz="4" w:space="0" w:color="000000"/>
                                    <w:bottom w:val="single" w:sz="4" w:space="0" w:color="000000"/>
                                    <w:right w:val="single" w:sz="4" w:space="0" w:color="000000"/>
                                  </w:tcBorders>
                                </w:tcPr>
                                <w:p w:rsidR="00BB54FF" w:rsidRPr="00393787" w:rsidRDefault="00BB54F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教材來源</w:t>
                                  </w:r>
                                </w:p>
                              </w:tc>
                              <w:tc>
                                <w:tcPr>
                                  <w:tcW w:w="7236" w:type="dxa"/>
                                  <w:gridSpan w:val="4"/>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62"/>
                              </w:trPr>
                              <w:tc>
                                <w:tcPr>
                                  <w:tcW w:w="2052" w:type="dxa"/>
                                  <w:tcBorders>
                                    <w:top w:val="single" w:sz="4" w:space="0" w:color="000000"/>
                                    <w:bottom w:val="single" w:sz="4" w:space="0" w:color="000000"/>
                                    <w:right w:val="single" w:sz="4" w:space="0" w:color="000000"/>
                                  </w:tcBorders>
                                </w:tcPr>
                                <w:p w:rsidR="00BB54FF" w:rsidRPr="00393787" w:rsidRDefault="00BB54F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教學設備</w:t>
                                  </w:r>
                                  <w:r w:rsidRPr="00393787">
                                    <w:rPr>
                                      <w:rFonts w:ascii="標楷體" w:eastAsia="標楷體" w:hAnsi="標楷體" w:hint="eastAsia"/>
                                      <w:sz w:val="24"/>
                                      <w:szCs w:val="24"/>
                                    </w:rPr>
                                    <w:t>/</w:t>
                                  </w:r>
                                  <w:r w:rsidRPr="00393787">
                                    <w:rPr>
                                      <w:rFonts w:ascii="標楷體" w:eastAsia="標楷體" w:hAnsi="標楷體"/>
                                      <w:sz w:val="24"/>
                                      <w:szCs w:val="24"/>
                                    </w:rPr>
                                    <w:t>資源</w:t>
                                  </w:r>
                                </w:p>
                              </w:tc>
                              <w:tc>
                                <w:tcPr>
                                  <w:tcW w:w="7236" w:type="dxa"/>
                                  <w:gridSpan w:val="4"/>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59"/>
                              </w:trPr>
                              <w:tc>
                                <w:tcPr>
                                  <w:tcW w:w="2052" w:type="dxa"/>
                                  <w:tcBorders>
                                    <w:top w:val="single" w:sz="4" w:space="0" w:color="000000"/>
                                    <w:right w:val="single" w:sz="4" w:space="0" w:color="000000"/>
                                  </w:tcBorders>
                                </w:tcPr>
                                <w:p w:rsidR="00BB54FF" w:rsidRPr="00393787" w:rsidRDefault="00BB54F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參考資料</w:t>
                                  </w:r>
                                </w:p>
                              </w:tc>
                              <w:tc>
                                <w:tcPr>
                                  <w:tcW w:w="7236" w:type="dxa"/>
                                  <w:gridSpan w:val="4"/>
                                  <w:tcBorders>
                                    <w:top w:val="single" w:sz="4" w:space="0" w:color="000000"/>
                                    <w:left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59"/>
                              </w:trPr>
                              <w:tc>
                                <w:tcPr>
                                  <w:tcW w:w="9288" w:type="dxa"/>
                                  <w:gridSpan w:val="5"/>
                                  <w:tcBorders>
                                    <w:bottom w:val="single" w:sz="4" w:space="0" w:color="000000"/>
                                  </w:tcBorders>
                                  <w:shd w:val="clear" w:color="auto" w:fill="D6E3BC"/>
                                </w:tcPr>
                                <w:p w:rsidR="00BB54FF" w:rsidRPr="00393787" w:rsidRDefault="00BB54FF">
                                  <w:pPr>
                                    <w:pStyle w:val="TableParagraph"/>
                                    <w:spacing w:line="339" w:lineRule="exact"/>
                                    <w:ind w:left="3301" w:right="3287"/>
                                    <w:jc w:val="center"/>
                                    <w:rPr>
                                      <w:rFonts w:ascii="標楷體" w:eastAsia="標楷體" w:hAnsi="標楷體"/>
                                      <w:sz w:val="24"/>
                                      <w:szCs w:val="24"/>
                                      <w:lang w:eastAsia="zh-TW"/>
                                    </w:rPr>
                                  </w:pPr>
                                  <w:r w:rsidRPr="00393787">
                                    <w:rPr>
                                      <w:rFonts w:ascii="標楷體" w:eastAsia="標楷體" w:hAnsi="標楷體"/>
                                      <w:sz w:val="24"/>
                                      <w:szCs w:val="24"/>
                                      <w:lang w:eastAsia="zh-TW"/>
                                    </w:rPr>
                                    <w:t>教學活動內容與實施方式</w:t>
                                  </w:r>
                                </w:p>
                              </w:tc>
                            </w:tr>
                            <w:tr w:rsidR="00BB54FF" w:rsidRPr="00393787">
                              <w:trPr>
                                <w:trHeight w:val="2159"/>
                              </w:trPr>
                              <w:tc>
                                <w:tcPr>
                                  <w:tcW w:w="9288" w:type="dxa"/>
                                  <w:gridSpan w:val="5"/>
                                  <w:tcBorders>
                                    <w:top w:val="single" w:sz="4" w:space="0" w:color="000000"/>
                                    <w:bottom w:val="single" w:sz="4" w:space="0" w:color="000000"/>
                                  </w:tcBorders>
                                </w:tcPr>
                                <w:p w:rsidR="00BB54FF" w:rsidRPr="00393787" w:rsidRDefault="00BB54FF">
                                  <w:pPr>
                                    <w:pStyle w:val="TableParagraph"/>
                                    <w:spacing w:line="405" w:lineRule="exact"/>
                                    <w:ind w:left="107"/>
                                    <w:rPr>
                                      <w:rFonts w:ascii="標楷體" w:eastAsia="標楷體" w:hAnsi="標楷體"/>
                                      <w:sz w:val="24"/>
                                      <w:szCs w:val="24"/>
                                      <w:lang w:eastAsia="zh-TW"/>
                                    </w:rPr>
                                  </w:pPr>
                                  <w:r w:rsidRPr="00393787">
                                    <w:rPr>
                                      <w:rFonts w:ascii="標楷體" w:eastAsia="標楷體" w:hAnsi="標楷體"/>
                                      <w:sz w:val="24"/>
                                      <w:szCs w:val="24"/>
                                      <w:lang w:eastAsia="zh-TW"/>
                                    </w:rPr>
                                    <w:t>一、準備活動</w:t>
                                  </w:r>
                                </w:p>
                                <w:p w:rsidR="00BB54FF" w:rsidRPr="00393787" w:rsidRDefault="00BB54FF">
                                  <w:pPr>
                                    <w:pStyle w:val="TableParagraph"/>
                                    <w:spacing w:before="211" w:line="340" w:lineRule="auto"/>
                                    <w:ind w:left="107" w:right="7718"/>
                                    <w:rPr>
                                      <w:rFonts w:ascii="標楷體" w:eastAsia="標楷體" w:hAnsi="標楷體"/>
                                      <w:sz w:val="24"/>
                                      <w:szCs w:val="24"/>
                                      <w:lang w:eastAsia="zh-TW"/>
                                    </w:rPr>
                                  </w:pPr>
                                  <w:r w:rsidRPr="00393787">
                                    <w:rPr>
                                      <w:rFonts w:ascii="標楷體" w:eastAsia="標楷體" w:hAnsi="標楷體"/>
                                      <w:sz w:val="24"/>
                                      <w:szCs w:val="24"/>
                                      <w:lang w:eastAsia="zh-TW"/>
                                    </w:rPr>
                                    <w:t>二、發展活動三、綜合活動</w:t>
                                  </w:r>
                                </w:p>
                              </w:tc>
                            </w:tr>
                            <w:tr w:rsidR="00BB54FF" w:rsidRPr="00393787">
                              <w:trPr>
                                <w:trHeight w:val="359"/>
                              </w:trPr>
                              <w:tc>
                                <w:tcPr>
                                  <w:tcW w:w="2052" w:type="dxa"/>
                                  <w:tcBorders>
                                    <w:top w:val="single" w:sz="4" w:space="0" w:color="000000"/>
                                    <w:bottom w:val="single" w:sz="4" w:space="0" w:color="000000"/>
                                    <w:right w:val="single" w:sz="4" w:space="0" w:color="000000"/>
                                  </w:tcBorders>
                                </w:tcPr>
                                <w:p w:rsidR="00BB54FF" w:rsidRPr="00393787" w:rsidRDefault="00BB54F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評量方式</w:t>
                                  </w:r>
                                </w:p>
                              </w:tc>
                              <w:tc>
                                <w:tcPr>
                                  <w:tcW w:w="7236" w:type="dxa"/>
                                  <w:gridSpan w:val="4"/>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61"/>
                              </w:trPr>
                              <w:tc>
                                <w:tcPr>
                                  <w:tcW w:w="2052" w:type="dxa"/>
                                  <w:tcBorders>
                                    <w:top w:val="single" w:sz="4" w:space="0" w:color="000000"/>
                                    <w:right w:val="single" w:sz="4" w:space="0" w:color="000000"/>
                                  </w:tcBorders>
                                </w:tcPr>
                                <w:p w:rsidR="00BB54FF" w:rsidRPr="00393787" w:rsidRDefault="00BB54F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附錄</w:t>
                                  </w:r>
                                </w:p>
                              </w:tc>
                              <w:tc>
                                <w:tcPr>
                                  <w:tcW w:w="7236" w:type="dxa"/>
                                  <w:gridSpan w:val="4"/>
                                  <w:tcBorders>
                                    <w:top w:val="single" w:sz="4" w:space="0" w:color="000000"/>
                                    <w:left w:val="single" w:sz="4" w:space="0" w:color="000000"/>
                                  </w:tcBorders>
                                </w:tcPr>
                                <w:p w:rsidR="00BB54FF" w:rsidRPr="00393787" w:rsidRDefault="00BB54FF">
                                  <w:pPr>
                                    <w:pStyle w:val="TableParagraph"/>
                                    <w:rPr>
                                      <w:rFonts w:ascii="標楷體" w:eastAsia="標楷體" w:hAnsi="標楷體"/>
                                      <w:sz w:val="24"/>
                                      <w:szCs w:val="24"/>
                                    </w:rPr>
                                  </w:pPr>
                                </w:p>
                              </w:tc>
                            </w:tr>
                          </w:tbl>
                          <w:p w:rsidR="00BB54FF" w:rsidRDefault="00BB54FF" w:rsidP="00D00939">
                            <w:pPr>
                              <w:pStyle w:val="ac"/>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026" type="#_x0000_t202" style="position:absolute;margin-left:78.95pt;margin-top:26.4pt;width:465.75pt;height:44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MOdsAIAAK4FAAAOAAAAZHJzL2Uyb0RvYy54bWysVG1vmzAQ/j5p/8HydwokQAG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" filled="f" stroked="f">
                <v:textbox inset="0,0,0,0">
                  <w:txbxContent>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52"/>
                        <w:gridCol w:w="1510"/>
                        <w:gridCol w:w="1088"/>
                        <w:gridCol w:w="1784"/>
                        <w:gridCol w:w="2854"/>
                      </w:tblGrid>
                      <w:tr w:rsidR="00BB54FF" w:rsidRPr="00393787">
                        <w:trPr>
                          <w:trHeight w:val="359"/>
                        </w:trPr>
                        <w:tc>
                          <w:tcPr>
                            <w:tcW w:w="2052" w:type="dxa"/>
                            <w:tcBorders>
                              <w:bottom w:val="single" w:sz="4" w:space="0" w:color="000000"/>
                              <w:right w:val="single" w:sz="4" w:space="0" w:color="000000"/>
                            </w:tcBorders>
                          </w:tcPr>
                          <w:p w:rsidR="00BB54FF" w:rsidRPr="00393787" w:rsidRDefault="00BB54F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領域</w:t>
                            </w:r>
                            <w:r w:rsidRPr="00393787">
                              <w:rPr>
                                <w:rFonts w:ascii="標楷體" w:eastAsia="標楷體" w:hAnsi="標楷體" w:hint="eastAsia"/>
                                <w:sz w:val="24"/>
                                <w:szCs w:val="24"/>
                              </w:rPr>
                              <w:t>/</w:t>
                            </w:r>
                            <w:r w:rsidRPr="00393787">
                              <w:rPr>
                                <w:rFonts w:ascii="標楷體" w:eastAsia="標楷體" w:hAnsi="標楷體"/>
                                <w:sz w:val="24"/>
                                <w:szCs w:val="24"/>
                              </w:rPr>
                              <w:t>科目</w:t>
                            </w:r>
                          </w:p>
                        </w:tc>
                        <w:tc>
                          <w:tcPr>
                            <w:tcW w:w="2598" w:type="dxa"/>
                            <w:gridSpan w:val="2"/>
                            <w:tcBorders>
                              <w:left w:val="single" w:sz="4" w:space="0" w:color="000000"/>
                              <w:bottom w:val="single" w:sz="4" w:space="0" w:color="000000"/>
                              <w:right w:val="single" w:sz="4" w:space="0" w:color="000000"/>
                            </w:tcBorders>
                          </w:tcPr>
                          <w:p w:rsidR="00BB54FF" w:rsidRPr="00393787" w:rsidRDefault="00BB54FF">
                            <w:pPr>
                              <w:pStyle w:val="TableParagraph"/>
                              <w:rPr>
                                <w:rFonts w:ascii="標楷體" w:eastAsia="標楷體" w:hAnsi="標楷體"/>
                                <w:sz w:val="24"/>
                                <w:szCs w:val="24"/>
                              </w:rPr>
                            </w:pPr>
                          </w:p>
                        </w:tc>
                        <w:tc>
                          <w:tcPr>
                            <w:tcW w:w="1784" w:type="dxa"/>
                            <w:tcBorders>
                              <w:left w:val="single" w:sz="4" w:space="0" w:color="000000"/>
                              <w:bottom w:val="single" w:sz="4" w:space="0" w:color="000000"/>
                              <w:right w:val="single" w:sz="4" w:space="0" w:color="000000"/>
                            </w:tcBorders>
                          </w:tcPr>
                          <w:p w:rsidR="00BB54FF" w:rsidRPr="00393787" w:rsidRDefault="00BB54FF">
                            <w:pPr>
                              <w:pStyle w:val="TableParagraph"/>
                              <w:spacing w:line="339" w:lineRule="exact"/>
                              <w:ind w:left="153" w:right="140"/>
                              <w:jc w:val="center"/>
                              <w:rPr>
                                <w:rFonts w:ascii="標楷體" w:eastAsia="標楷體" w:hAnsi="標楷體"/>
                                <w:sz w:val="24"/>
                                <w:szCs w:val="24"/>
                              </w:rPr>
                            </w:pPr>
                            <w:r w:rsidRPr="00393787">
                              <w:rPr>
                                <w:rFonts w:ascii="標楷體" w:eastAsia="標楷體" w:hAnsi="標楷體"/>
                                <w:sz w:val="24"/>
                                <w:szCs w:val="24"/>
                              </w:rPr>
                              <w:t>公開授課教師</w:t>
                            </w:r>
                          </w:p>
                        </w:tc>
                        <w:tc>
                          <w:tcPr>
                            <w:tcW w:w="2854" w:type="dxa"/>
                            <w:tcBorders>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61"/>
                        </w:trPr>
                        <w:tc>
                          <w:tcPr>
                            <w:tcW w:w="2052" w:type="dxa"/>
                          </w:tcPr>
                          <w:p w:rsidR="00BB54FF" w:rsidRPr="00393787" w:rsidRDefault="00BB54F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實施年級</w:t>
                            </w:r>
                          </w:p>
                        </w:tc>
                        <w:tc>
                          <w:tcPr>
                            <w:tcW w:w="2598" w:type="dxa"/>
                            <w:gridSpan w:val="2"/>
                          </w:tcPr>
                          <w:p w:rsidR="00BB54FF" w:rsidRPr="00393787" w:rsidRDefault="00BB54FF">
                            <w:pPr>
                              <w:pStyle w:val="TableParagraph"/>
                              <w:rPr>
                                <w:rFonts w:ascii="標楷體" w:eastAsia="標楷體" w:hAnsi="標楷體"/>
                                <w:sz w:val="24"/>
                                <w:szCs w:val="24"/>
                              </w:rPr>
                            </w:pPr>
                          </w:p>
                        </w:tc>
                        <w:tc>
                          <w:tcPr>
                            <w:tcW w:w="1784" w:type="dxa"/>
                          </w:tcPr>
                          <w:p w:rsidR="00BB54FF" w:rsidRPr="00393787" w:rsidRDefault="00BB54FF">
                            <w:pPr>
                              <w:pStyle w:val="TableParagraph"/>
                              <w:spacing w:line="342" w:lineRule="exact"/>
                              <w:ind w:left="153" w:right="140"/>
                              <w:jc w:val="center"/>
                              <w:rPr>
                                <w:rFonts w:ascii="標楷體" w:eastAsia="標楷體" w:hAnsi="標楷體"/>
                                <w:sz w:val="24"/>
                                <w:szCs w:val="24"/>
                              </w:rPr>
                            </w:pPr>
                            <w:r w:rsidRPr="00393787">
                              <w:rPr>
                                <w:rFonts w:ascii="標楷體" w:eastAsia="標楷體" w:hAnsi="標楷體"/>
                                <w:sz w:val="24"/>
                                <w:szCs w:val="24"/>
                              </w:rPr>
                              <w:t>單元名稱</w:t>
                            </w:r>
                          </w:p>
                        </w:tc>
                        <w:tc>
                          <w:tcPr>
                            <w:tcW w:w="2854" w:type="dxa"/>
                          </w:tcPr>
                          <w:p w:rsidR="00BB54FF" w:rsidRPr="00393787" w:rsidRDefault="00BB54FF">
                            <w:pPr>
                              <w:pStyle w:val="TableParagraph"/>
                              <w:rPr>
                                <w:rFonts w:ascii="標楷體" w:eastAsia="標楷體" w:hAnsi="標楷體"/>
                                <w:sz w:val="24"/>
                                <w:szCs w:val="24"/>
                              </w:rPr>
                            </w:pPr>
                          </w:p>
                        </w:tc>
                      </w:tr>
                      <w:tr w:rsidR="00BB54FF" w:rsidRPr="00393787">
                        <w:trPr>
                          <w:trHeight w:val="719"/>
                        </w:trPr>
                        <w:tc>
                          <w:tcPr>
                            <w:tcW w:w="2052" w:type="dxa"/>
                          </w:tcPr>
                          <w:p w:rsidR="00BB54FF" w:rsidRPr="00393787" w:rsidRDefault="00BB54FF">
                            <w:pPr>
                              <w:pStyle w:val="TableParagraph"/>
                              <w:spacing w:before="76"/>
                              <w:ind w:left="224" w:right="213"/>
                              <w:jc w:val="center"/>
                              <w:rPr>
                                <w:rFonts w:ascii="標楷體" w:eastAsia="標楷體" w:hAnsi="標楷體"/>
                                <w:sz w:val="24"/>
                                <w:szCs w:val="24"/>
                              </w:rPr>
                            </w:pPr>
                            <w:r w:rsidRPr="00393787">
                              <w:rPr>
                                <w:rFonts w:ascii="標楷體" w:eastAsia="標楷體" w:hAnsi="標楷體"/>
                                <w:sz w:val="24"/>
                                <w:szCs w:val="24"/>
                              </w:rPr>
                              <w:t>學習目標</w:t>
                            </w:r>
                          </w:p>
                        </w:tc>
                        <w:tc>
                          <w:tcPr>
                            <w:tcW w:w="7236" w:type="dxa"/>
                            <w:gridSpan w:val="4"/>
                          </w:tcPr>
                          <w:p w:rsidR="00BB54FF" w:rsidRPr="00393787" w:rsidRDefault="00BB54FF">
                            <w:pPr>
                              <w:pStyle w:val="TableParagraph"/>
                              <w:rPr>
                                <w:rFonts w:ascii="標楷體" w:eastAsia="標楷體" w:hAnsi="標楷體"/>
                                <w:sz w:val="24"/>
                                <w:szCs w:val="24"/>
                              </w:rPr>
                            </w:pPr>
                          </w:p>
                        </w:tc>
                      </w:tr>
                      <w:tr w:rsidR="00BB54FF" w:rsidRPr="00393787">
                        <w:trPr>
                          <w:trHeight w:val="719"/>
                        </w:trPr>
                        <w:tc>
                          <w:tcPr>
                            <w:tcW w:w="2052" w:type="dxa"/>
                            <w:tcBorders>
                              <w:top w:val="single" w:sz="4" w:space="0" w:color="000000"/>
                              <w:bottom w:val="single" w:sz="4" w:space="0" w:color="000000"/>
                              <w:right w:val="single" w:sz="4" w:space="0" w:color="000000"/>
                            </w:tcBorders>
                          </w:tcPr>
                          <w:p w:rsidR="00BB54FF" w:rsidRPr="00393787" w:rsidRDefault="00BB54FF">
                            <w:pPr>
                              <w:pStyle w:val="TableParagraph"/>
                              <w:spacing w:before="76"/>
                              <w:ind w:left="224" w:right="213"/>
                              <w:jc w:val="center"/>
                              <w:rPr>
                                <w:rFonts w:ascii="標楷體" w:eastAsia="標楷體" w:hAnsi="標楷體"/>
                                <w:sz w:val="24"/>
                                <w:szCs w:val="24"/>
                              </w:rPr>
                            </w:pPr>
                            <w:r w:rsidRPr="00393787">
                              <w:rPr>
                                <w:rFonts w:ascii="標楷體" w:eastAsia="標楷體" w:hAnsi="標楷體"/>
                                <w:sz w:val="24"/>
                                <w:szCs w:val="24"/>
                              </w:rPr>
                              <w:t>核心素養</w:t>
                            </w:r>
                          </w:p>
                        </w:tc>
                        <w:tc>
                          <w:tcPr>
                            <w:tcW w:w="7236" w:type="dxa"/>
                            <w:gridSpan w:val="4"/>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709"/>
                        </w:trPr>
                        <w:tc>
                          <w:tcPr>
                            <w:tcW w:w="2052" w:type="dxa"/>
                            <w:vMerge w:val="restart"/>
                          </w:tcPr>
                          <w:p w:rsidR="00BB54FF" w:rsidRPr="00393787" w:rsidRDefault="00BB54FF">
                            <w:pPr>
                              <w:pStyle w:val="TableParagraph"/>
                              <w:spacing w:before="19"/>
                              <w:rPr>
                                <w:rFonts w:ascii="標楷體" w:eastAsia="標楷體" w:hAnsi="標楷體"/>
                                <w:sz w:val="24"/>
                                <w:szCs w:val="24"/>
                              </w:rPr>
                            </w:pPr>
                          </w:p>
                          <w:p w:rsidR="00BB54FF" w:rsidRPr="00393787" w:rsidRDefault="00BB54FF">
                            <w:pPr>
                              <w:pStyle w:val="TableParagraph"/>
                              <w:spacing w:before="1"/>
                              <w:ind w:left="544"/>
                              <w:rPr>
                                <w:rFonts w:ascii="標楷體" w:eastAsia="標楷體" w:hAnsi="標楷體"/>
                                <w:sz w:val="24"/>
                                <w:szCs w:val="24"/>
                              </w:rPr>
                            </w:pPr>
                            <w:r w:rsidRPr="00393787">
                              <w:rPr>
                                <w:rFonts w:ascii="標楷體" w:eastAsia="標楷體" w:hAnsi="標楷體"/>
                                <w:sz w:val="24"/>
                                <w:szCs w:val="24"/>
                              </w:rPr>
                              <w:t>學習重點</w:t>
                            </w:r>
                          </w:p>
                        </w:tc>
                        <w:tc>
                          <w:tcPr>
                            <w:tcW w:w="1510" w:type="dxa"/>
                            <w:tcBorders>
                              <w:top w:val="single" w:sz="4" w:space="0" w:color="000000"/>
                              <w:left w:val="single" w:sz="4" w:space="0" w:color="000000"/>
                              <w:bottom w:val="single" w:sz="4" w:space="0" w:color="000000"/>
                              <w:right w:val="single" w:sz="4" w:space="0" w:color="000000"/>
                            </w:tcBorders>
                          </w:tcPr>
                          <w:p w:rsidR="00BB54FF" w:rsidRPr="00393787" w:rsidRDefault="00BB54FF">
                            <w:pPr>
                              <w:pStyle w:val="TableParagraph"/>
                              <w:spacing w:before="76"/>
                              <w:ind w:left="278"/>
                              <w:rPr>
                                <w:rFonts w:ascii="標楷體" w:eastAsia="標楷體" w:hAnsi="標楷體"/>
                                <w:sz w:val="24"/>
                                <w:szCs w:val="24"/>
                              </w:rPr>
                            </w:pPr>
                            <w:r w:rsidRPr="00393787">
                              <w:rPr>
                                <w:rFonts w:ascii="標楷體" w:eastAsia="標楷體" w:hAnsi="標楷體"/>
                                <w:sz w:val="24"/>
                                <w:szCs w:val="24"/>
                              </w:rPr>
                              <w:t>學習內容</w:t>
                            </w:r>
                          </w:p>
                        </w:tc>
                        <w:tc>
                          <w:tcPr>
                            <w:tcW w:w="5726" w:type="dxa"/>
                            <w:gridSpan w:val="3"/>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711"/>
                        </w:trPr>
                        <w:tc>
                          <w:tcPr>
                            <w:tcW w:w="2052" w:type="dxa"/>
                            <w:vMerge/>
                          </w:tcPr>
                          <w:p w:rsidR="00BB54FF" w:rsidRPr="00393787" w:rsidRDefault="00BB54FF">
                            <w:pPr>
                              <w:rPr>
                                <w:rFonts w:ascii="標楷體" w:eastAsia="標楷體" w:hAnsi="標楷體"/>
                                <w:sz w:val="24"/>
                                <w:szCs w:val="24"/>
                              </w:rPr>
                            </w:pPr>
                          </w:p>
                        </w:tc>
                        <w:tc>
                          <w:tcPr>
                            <w:tcW w:w="1510" w:type="dxa"/>
                          </w:tcPr>
                          <w:p w:rsidR="00BB54FF" w:rsidRPr="00393787" w:rsidRDefault="00BB54FF">
                            <w:pPr>
                              <w:pStyle w:val="TableParagraph"/>
                              <w:spacing w:before="69"/>
                              <w:ind w:left="278"/>
                              <w:rPr>
                                <w:rFonts w:ascii="標楷體" w:eastAsia="標楷體" w:hAnsi="標楷體"/>
                                <w:sz w:val="24"/>
                                <w:szCs w:val="24"/>
                              </w:rPr>
                            </w:pPr>
                            <w:r w:rsidRPr="00393787">
                              <w:rPr>
                                <w:rFonts w:ascii="標楷體" w:eastAsia="標楷體" w:hAnsi="標楷體"/>
                                <w:sz w:val="24"/>
                                <w:szCs w:val="24"/>
                              </w:rPr>
                              <w:t>學習表現</w:t>
                            </w:r>
                          </w:p>
                        </w:tc>
                        <w:tc>
                          <w:tcPr>
                            <w:tcW w:w="5726" w:type="dxa"/>
                            <w:gridSpan w:val="3"/>
                          </w:tcPr>
                          <w:p w:rsidR="00BB54FF" w:rsidRPr="00393787" w:rsidRDefault="00BB54FF">
                            <w:pPr>
                              <w:pStyle w:val="TableParagraph"/>
                              <w:rPr>
                                <w:rFonts w:ascii="標楷體" w:eastAsia="標楷體" w:hAnsi="標楷體"/>
                                <w:sz w:val="24"/>
                                <w:szCs w:val="24"/>
                              </w:rPr>
                            </w:pPr>
                          </w:p>
                        </w:tc>
                      </w:tr>
                      <w:tr w:rsidR="00BB54FF" w:rsidRPr="00393787">
                        <w:trPr>
                          <w:trHeight w:val="359"/>
                        </w:trPr>
                        <w:tc>
                          <w:tcPr>
                            <w:tcW w:w="2052" w:type="dxa"/>
                          </w:tcPr>
                          <w:p w:rsidR="00BB54FF" w:rsidRPr="00393787" w:rsidRDefault="00BB54F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議題融入</w:t>
                            </w:r>
                          </w:p>
                        </w:tc>
                        <w:tc>
                          <w:tcPr>
                            <w:tcW w:w="7236" w:type="dxa"/>
                            <w:gridSpan w:val="4"/>
                          </w:tcPr>
                          <w:p w:rsidR="00BB54FF" w:rsidRPr="00393787" w:rsidRDefault="00BB54FF">
                            <w:pPr>
                              <w:pStyle w:val="TableParagraph"/>
                              <w:rPr>
                                <w:rFonts w:ascii="標楷體" w:eastAsia="標楷體" w:hAnsi="標楷體"/>
                                <w:sz w:val="24"/>
                                <w:szCs w:val="24"/>
                              </w:rPr>
                            </w:pPr>
                          </w:p>
                        </w:tc>
                      </w:tr>
                      <w:tr w:rsidR="00BB54FF" w:rsidRPr="00393787">
                        <w:trPr>
                          <w:trHeight w:val="359"/>
                        </w:trPr>
                        <w:tc>
                          <w:tcPr>
                            <w:tcW w:w="2052" w:type="dxa"/>
                            <w:tcBorders>
                              <w:top w:val="single" w:sz="4" w:space="0" w:color="000000"/>
                              <w:bottom w:val="single" w:sz="4" w:space="0" w:color="000000"/>
                              <w:right w:val="single" w:sz="4" w:space="0" w:color="000000"/>
                            </w:tcBorders>
                          </w:tcPr>
                          <w:p w:rsidR="00BB54FF" w:rsidRPr="00393787" w:rsidRDefault="00BB54F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跨領域連結</w:t>
                            </w:r>
                          </w:p>
                        </w:tc>
                        <w:tc>
                          <w:tcPr>
                            <w:tcW w:w="7236" w:type="dxa"/>
                            <w:gridSpan w:val="4"/>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59"/>
                        </w:trPr>
                        <w:tc>
                          <w:tcPr>
                            <w:tcW w:w="2052" w:type="dxa"/>
                            <w:tcBorders>
                              <w:top w:val="single" w:sz="4" w:space="0" w:color="000000"/>
                              <w:bottom w:val="single" w:sz="4" w:space="0" w:color="000000"/>
                              <w:right w:val="single" w:sz="4" w:space="0" w:color="000000"/>
                            </w:tcBorders>
                          </w:tcPr>
                          <w:p w:rsidR="00BB54FF" w:rsidRPr="00393787" w:rsidRDefault="00BB54F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教材來源</w:t>
                            </w:r>
                          </w:p>
                        </w:tc>
                        <w:tc>
                          <w:tcPr>
                            <w:tcW w:w="7236" w:type="dxa"/>
                            <w:gridSpan w:val="4"/>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62"/>
                        </w:trPr>
                        <w:tc>
                          <w:tcPr>
                            <w:tcW w:w="2052" w:type="dxa"/>
                            <w:tcBorders>
                              <w:top w:val="single" w:sz="4" w:space="0" w:color="000000"/>
                              <w:bottom w:val="single" w:sz="4" w:space="0" w:color="000000"/>
                              <w:right w:val="single" w:sz="4" w:space="0" w:color="000000"/>
                            </w:tcBorders>
                          </w:tcPr>
                          <w:p w:rsidR="00BB54FF" w:rsidRPr="00393787" w:rsidRDefault="00BB54F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教學設備</w:t>
                            </w:r>
                            <w:r w:rsidRPr="00393787">
                              <w:rPr>
                                <w:rFonts w:ascii="標楷體" w:eastAsia="標楷體" w:hAnsi="標楷體" w:hint="eastAsia"/>
                                <w:sz w:val="24"/>
                                <w:szCs w:val="24"/>
                              </w:rPr>
                              <w:t>/</w:t>
                            </w:r>
                            <w:r w:rsidRPr="00393787">
                              <w:rPr>
                                <w:rFonts w:ascii="標楷體" w:eastAsia="標楷體" w:hAnsi="標楷體"/>
                                <w:sz w:val="24"/>
                                <w:szCs w:val="24"/>
                              </w:rPr>
                              <w:t>資源</w:t>
                            </w:r>
                          </w:p>
                        </w:tc>
                        <w:tc>
                          <w:tcPr>
                            <w:tcW w:w="7236" w:type="dxa"/>
                            <w:gridSpan w:val="4"/>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59"/>
                        </w:trPr>
                        <w:tc>
                          <w:tcPr>
                            <w:tcW w:w="2052" w:type="dxa"/>
                            <w:tcBorders>
                              <w:top w:val="single" w:sz="4" w:space="0" w:color="000000"/>
                              <w:right w:val="single" w:sz="4" w:space="0" w:color="000000"/>
                            </w:tcBorders>
                          </w:tcPr>
                          <w:p w:rsidR="00BB54FF" w:rsidRPr="00393787" w:rsidRDefault="00BB54F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參考資料</w:t>
                            </w:r>
                          </w:p>
                        </w:tc>
                        <w:tc>
                          <w:tcPr>
                            <w:tcW w:w="7236" w:type="dxa"/>
                            <w:gridSpan w:val="4"/>
                            <w:tcBorders>
                              <w:top w:val="single" w:sz="4" w:space="0" w:color="000000"/>
                              <w:left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59"/>
                        </w:trPr>
                        <w:tc>
                          <w:tcPr>
                            <w:tcW w:w="9288" w:type="dxa"/>
                            <w:gridSpan w:val="5"/>
                            <w:tcBorders>
                              <w:bottom w:val="single" w:sz="4" w:space="0" w:color="000000"/>
                            </w:tcBorders>
                            <w:shd w:val="clear" w:color="auto" w:fill="D6E3BC"/>
                          </w:tcPr>
                          <w:p w:rsidR="00BB54FF" w:rsidRPr="00393787" w:rsidRDefault="00BB54FF">
                            <w:pPr>
                              <w:pStyle w:val="TableParagraph"/>
                              <w:spacing w:line="339" w:lineRule="exact"/>
                              <w:ind w:left="3301" w:right="3287"/>
                              <w:jc w:val="center"/>
                              <w:rPr>
                                <w:rFonts w:ascii="標楷體" w:eastAsia="標楷體" w:hAnsi="標楷體"/>
                                <w:sz w:val="24"/>
                                <w:szCs w:val="24"/>
                                <w:lang w:eastAsia="zh-TW"/>
                              </w:rPr>
                            </w:pPr>
                            <w:r w:rsidRPr="00393787">
                              <w:rPr>
                                <w:rFonts w:ascii="標楷體" w:eastAsia="標楷體" w:hAnsi="標楷體"/>
                                <w:sz w:val="24"/>
                                <w:szCs w:val="24"/>
                                <w:lang w:eastAsia="zh-TW"/>
                              </w:rPr>
                              <w:t>教學活動內容與實施方式</w:t>
                            </w:r>
                          </w:p>
                        </w:tc>
                      </w:tr>
                      <w:tr w:rsidR="00BB54FF" w:rsidRPr="00393787">
                        <w:trPr>
                          <w:trHeight w:val="2159"/>
                        </w:trPr>
                        <w:tc>
                          <w:tcPr>
                            <w:tcW w:w="9288" w:type="dxa"/>
                            <w:gridSpan w:val="5"/>
                            <w:tcBorders>
                              <w:top w:val="single" w:sz="4" w:space="0" w:color="000000"/>
                              <w:bottom w:val="single" w:sz="4" w:space="0" w:color="000000"/>
                            </w:tcBorders>
                          </w:tcPr>
                          <w:p w:rsidR="00BB54FF" w:rsidRPr="00393787" w:rsidRDefault="00BB54FF">
                            <w:pPr>
                              <w:pStyle w:val="TableParagraph"/>
                              <w:spacing w:line="405" w:lineRule="exact"/>
                              <w:ind w:left="107"/>
                              <w:rPr>
                                <w:rFonts w:ascii="標楷體" w:eastAsia="標楷體" w:hAnsi="標楷體"/>
                                <w:sz w:val="24"/>
                                <w:szCs w:val="24"/>
                                <w:lang w:eastAsia="zh-TW"/>
                              </w:rPr>
                            </w:pPr>
                            <w:r w:rsidRPr="00393787">
                              <w:rPr>
                                <w:rFonts w:ascii="標楷體" w:eastAsia="標楷體" w:hAnsi="標楷體"/>
                                <w:sz w:val="24"/>
                                <w:szCs w:val="24"/>
                                <w:lang w:eastAsia="zh-TW"/>
                              </w:rPr>
                              <w:t>一、準備活動</w:t>
                            </w:r>
                          </w:p>
                          <w:p w:rsidR="00BB54FF" w:rsidRPr="00393787" w:rsidRDefault="00BB54FF">
                            <w:pPr>
                              <w:pStyle w:val="TableParagraph"/>
                              <w:spacing w:before="211" w:line="340" w:lineRule="auto"/>
                              <w:ind w:left="107" w:right="7718"/>
                              <w:rPr>
                                <w:rFonts w:ascii="標楷體" w:eastAsia="標楷體" w:hAnsi="標楷體"/>
                                <w:sz w:val="24"/>
                                <w:szCs w:val="24"/>
                                <w:lang w:eastAsia="zh-TW"/>
                              </w:rPr>
                            </w:pPr>
                            <w:r w:rsidRPr="00393787">
                              <w:rPr>
                                <w:rFonts w:ascii="標楷體" w:eastAsia="標楷體" w:hAnsi="標楷體"/>
                                <w:sz w:val="24"/>
                                <w:szCs w:val="24"/>
                                <w:lang w:eastAsia="zh-TW"/>
                              </w:rPr>
                              <w:t>二、發展活動三、綜合活動</w:t>
                            </w:r>
                          </w:p>
                        </w:tc>
                      </w:tr>
                      <w:tr w:rsidR="00BB54FF" w:rsidRPr="00393787">
                        <w:trPr>
                          <w:trHeight w:val="359"/>
                        </w:trPr>
                        <w:tc>
                          <w:tcPr>
                            <w:tcW w:w="2052" w:type="dxa"/>
                            <w:tcBorders>
                              <w:top w:val="single" w:sz="4" w:space="0" w:color="000000"/>
                              <w:bottom w:val="single" w:sz="4" w:space="0" w:color="000000"/>
                              <w:right w:val="single" w:sz="4" w:space="0" w:color="000000"/>
                            </w:tcBorders>
                          </w:tcPr>
                          <w:p w:rsidR="00BB54FF" w:rsidRPr="00393787" w:rsidRDefault="00BB54F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評量方式</w:t>
                            </w:r>
                          </w:p>
                        </w:tc>
                        <w:tc>
                          <w:tcPr>
                            <w:tcW w:w="7236" w:type="dxa"/>
                            <w:gridSpan w:val="4"/>
                            <w:tcBorders>
                              <w:top w:val="single" w:sz="4" w:space="0" w:color="000000"/>
                              <w:left w:val="single" w:sz="4" w:space="0" w:color="000000"/>
                              <w:bottom w:val="single" w:sz="4" w:space="0" w:color="000000"/>
                            </w:tcBorders>
                          </w:tcPr>
                          <w:p w:rsidR="00BB54FF" w:rsidRPr="00393787" w:rsidRDefault="00BB54FF">
                            <w:pPr>
                              <w:pStyle w:val="TableParagraph"/>
                              <w:rPr>
                                <w:rFonts w:ascii="標楷體" w:eastAsia="標楷體" w:hAnsi="標楷體"/>
                                <w:sz w:val="24"/>
                                <w:szCs w:val="24"/>
                              </w:rPr>
                            </w:pPr>
                          </w:p>
                        </w:tc>
                      </w:tr>
                      <w:tr w:rsidR="00BB54FF" w:rsidRPr="00393787">
                        <w:trPr>
                          <w:trHeight w:val="361"/>
                        </w:trPr>
                        <w:tc>
                          <w:tcPr>
                            <w:tcW w:w="2052" w:type="dxa"/>
                            <w:tcBorders>
                              <w:top w:val="single" w:sz="4" w:space="0" w:color="000000"/>
                              <w:right w:val="single" w:sz="4" w:space="0" w:color="000000"/>
                            </w:tcBorders>
                          </w:tcPr>
                          <w:p w:rsidR="00BB54FF" w:rsidRPr="00393787" w:rsidRDefault="00BB54F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附錄</w:t>
                            </w:r>
                          </w:p>
                        </w:tc>
                        <w:tc>
                          <w:tcPr>
                            <w:tcW w:w="7236" w:type="dxa"/>
                            <w:gridSpan w:val="4"/>
                            <w:tcBorders>
                              <w:top w:val="single" w:sz="4" w:space="0" w:color="000000"/>
                              <w:left w:val="single" w:sz="4" w:space="0" w:color="000000"/>
                            </w:tcBorders>
                          </w:tcPr>
                          <w:p w:rsidR="00BB54FF" w:rsidRPr="00393787" w:rsidRDefault="00BB54FF">
                            <w:pPr>
                              <w:pStyle w:val="TableParagraph"/>
                              <w:rPr>
                                <w:rFonts w:ascii="標楷體" w:eastAsia="標楷體" w:hAnsi="標楷體"/>
                                <w:sz w:val="24"/>
                                <w:szCs w:val="24"/>
                              </w:rPr>
                            </w:pPr>
                          </w:p>
                        </w:tc>
                      </w:tr>
                    </w:tbl>
                    <w:p w:rsidR="00BB54FF" w:rsidRDefault="00BB54FF" w:rsidP="00D00939">
                      <w:pPr>
                        <w:pStyle w:val="ac"/>
                      </w:pPr>
                    </w:p>
                  </w:txbxContent>
                </v:textbox>
                <w10:wrap anchorx="page"/>
              </v:shape>
            </w:pict>
          </mc:Fallback>
        </mc:AlternateContent>
      </w:r>
      <w:r w:rsidRPr="00393787">
        <w:rPr>
          <w:rFonts w:ascii="標楷體" w:eastAsia="標楷體" w:hAnsi="標楷體" w:hint="eastAsia"/>
          <w:sz w:val="24"/>
          <w:szCs w:val="24"/>
          <w:lang w:eastAsia="zh-TW"/>
        </w:rPr>
        <w:t>(</w:t>
      </w:r>
      <w:r w:rsidRPr="00393787">
        <w:rPr>
          <w:rFonts w:ascii="標楷體" w:eastAsia="標楷體" w:hAnsi="標楷體" w:cs="細明體" w:hint="eastAsia"/>
          <w:sz w:val="24"/>
          <w:szCs w:val="24"/>
          <w:lang w:eastAsia="zh-TW"/>
        </w:rPr>
        <w:t>二</w:t>
      </w:r>
      <w:r w:rsidRPr="00393787">
        <w:rPr>
          <w:rFonts w:ascii="標楷體" w:eastAsia="標楷體" w:hAnsi="標楷體" w:hint="eastAsia"/>
          <w:sz w:val="24"/>
          <w:szCs w:val="24"/>
          <w:lang w:eastAsia="zh-TW"/>
        </w:rPr>
        <w:t>)</w:t>
      </w:r>
      <w:r w:rsidRPr="00393787">
        <w:rPr>
          <w:rFonts w:ascii="標楷體" w:eastAsia="標楷體" w:hAnsi="標楷體" w:cs="細明體" w:hint="eastAsia"/>
          <w:sz w:val="24"/>
          <w:szCs w:val="24"/>
          <w:lang w:eastAsia="zh-TW"/>
        </w:rPr>
        <w:t>教學內容</w:t>
      </w:r>
    </w:p>
    <w:p w:rsidR="00D00939" w:rsidRPr="00393787" w:rsidRDefault="00D00939" w:rsidP="00D00939">
      <w:pPr>
        <w:pStyle w:val="TableParagraph"/>
        <w:rPr>
          <w:rFonts w:ascii="標楷體" w:eastAsia="標楷體" w:hAnsi="標楷體"/>
          <w:sz w:val="24"/>
          <w:szCs w:val="24"/>
          <w:lang w:eastAsia="zh-TW"/>
        </w:rPr>
        <w:sectPr w:rsidR="00D00939" w:rsidRPr="00393787">
          <w:pgSz w:w="11910" w:h="16840"/>
          <w:pgMar w:top="1360" w:right="400" w:bottom="1420" w:left="1080" w:header="0" w:footer="1220" w:gutter="0"/>
          <w:cols w:space="720"/>
        </w:sectPr>
      </w:pPr>
    </w:p>
    <w:p w:rsidR="00D00939" w:rsidRDefault="00D00939" w:rsidP="00D00939">
      <w:pPr>
        <w:pStyle w:val="ac"/>
        <w:spacing w:before="12"/>
        <w:rPr>
          <w:sz w:val="6"/>
          <w:lang w:eastAsia="zh-TW"/>
        </w:rPr>
      </w:pPr>
    </w:p>
    <w:p w:rsidR="00D00939" w:rsidRPr="00393787" w:rsidRDefault="00D00939" w:rsidP="00D00939">
      <w:pPr>
        <w:spacing w:line="446" w:lineRule="exact"/>
        <w:rPr>
          <w:rFonts w:ascii="標楷體" w:eastAsia="標楷體" w:hAnsi="標楷體"/>
          <w:szCs w:val="24"/>
        </w:rPr>
      </w:pPr>
      <w:r w:rsidRPr="00393787">
        <w:rPr>
          <w:rFonts w:ascii="標楷體" w:eastAsia="標楷體" w:hAnsi="標楷體" w:cs="細明體" w:hint="eastAsia"/>
          <w:szCs w:val="24"/>
        </w:rPr>
        <w:t>二、針對授課內容教學建議：</w:t>
      </w:r>
    </w:p>
    <w:p w:rsidR="00D00939" w:rsidRPr="00393787" w:rsidRDefault="00D00939" w:rsidP="00D00939">
      <w:pPr>
        <w:pStyle w:val="ac"/>
        <w:rPr>
          <w:rFonts w:ascii="標楷體" w:eastAsia="標楷體" w:hAnsi="標楷體"/>
          <w:sz w:val="24"/>
          <w:szCs w:val="24"/>
          <w:lang w:eastAsia="zh-TW"/>
        </w:rPr>
      </w:pPr>
    </w:p>
    <w:p w:rsidR="00D00939" w:rsidRPr="00393787" w:rsidRDefault="00D00939" w:rsidP="00D00939">
      <w:pPr>
        <w:pStyle w:val="ac"/>
        <w:spacing w:before="19"/>
        <w:rPr>
          <w:rFonts w:ascii="標楷體" w:eastAsia="標楷體" w:hAnsi="標楷體"/>
          <w:sz w:val="24"/>
          <w:szCs w:val="24"/>
          <w:lang w:eastAsia="zh-TW"/>
        </w:rPr>
      </w:pPr>
    </w:p>
    <w:p w:rsidR="00D00939" w:rsidRPr="00393787" w:rsidRDefault="00D00939" w:rsidP="00D00939">
      <w:pPr>
        <w:rPr>
          <w:rFonts w:ascii="標楷體" w:eastAsia="標楷體" w:hAnsi="標楷體"/>
          <w:szCs w:val="24"/>
        </w:rPr>
      </w:pPr>
      <w:r w:rsidRPr="00393787">
        <w:rPr>
          <w:rFonts w:ascii="標楷體" w:eastAsia="標楷體" w:hAnsi="標楷體" w:cs="細明體" w:hint="eastAsia"/>
          <w:szCs w:val="24"/>
        </w:rPr>
        <w:t>三、其他事項：</w:t>
      </w:r>
    </w:p>
    <w:p w:rsidR="00D00939" w:rsidRPr="00393787" w:rsidRDefault="00D00939" w:rsidP="00D00939">
      <w:pPr>
        <w:pStyle w:val="ac"/>
        <w:rPr>
          <w:rFonts w:ascii="標楷體" w:eastAsia="標楷體" w:hAnsi="標楷體"/>
          <w:sz w:val="24"/>
          <w:szCs w:val="24"/>
          <w:lang w:eastAsia="zh-TW"/>
        </w:rPr>
      </w:pPr>
    </w:p>
    <w:p w:rsidR="00D00939" w:rsidRPr="00393787" w:rsidRDefault="00D00939" w:rsidP="00D00939">
      <w:pPr>
        <w:pStyle w:val="ac"/>
        <w:spacing w:before="21"/>
        <w:rPr>
          <w:rFonts w:ascii="標楷體" w:eastAsia="標楷體" w:hAnsi="標楷體"/>
          <w:sz w:val="24"/>
          <w:szCs w:val="24"/>
          <w:lang w:eastAsia="zh-TW"/>
        </w:rPr>
      </w:pPr>
    </w:p>
    <w:p w:rsidR="00D00939" w:rsidRPr="00393787" w:rsidRDefault="00D00939" w:rsidP="00D00939">
      <w:pPr>
        <w:rPr>
          <w:rFonts w:ascii="標楷體" w:eastAsia="標楷體" w:hAnsi="標楷體"/>
          <w:szCs w:val="24"/>
        </w:rPr>
      </w:pPr>
      <w:r w:rsidRPr="00393787">
        <w:rPr>
          <w:rFonts w:ascii="標楷體" w:eastAsia="標楷體" w:hAnsi="標楷體" w:cs="細明體" w:hint="eastAsia"/>
          <w:szCs w:val="24"/>
        </w:rPr>
        <w:t>陸、臨時動議</w:t>
      </w:r>
    </w:p>
    <w:p w:rsidR="00D00939" w:rsidRPr="00393787" w:rsidRDefault="00D00939" w:rsidP="00D00939">
      <w:pPr>
        <w:pStyle w:val="ac"/>
        <w:spacing w:before="7"/>
        <w:rPr>
          <w:rFonts w:ascii="標楷體" w:eastAsia="標楷體" w:hAnsi="標楷體"/>
          <w:sz w:val="24"/>
          <w:szCs w:val="24"/>
          <w:lang w:eastAsia="zh-TW"/>
        </w:rPr>
      </w:pPr>
    </w:p>
    <w:p w:rsidR="00D00939" w:rsidRPr="00393787" w:rsidRDefault="00D00939" w:rsidP="00D00939">
      <w:pPr>
        <w:rPr>
          <w:rFonts w:ascii="標楷體" w:eastAsia="標楷體" w:hAnsi="標楷體"/>
          <w:szCs w:val="24"/>
        </w:rPr>
      </w:pPr>
      <w:proofErr w:type="gramStart"/>
      <w:r w:rsidRPr="00393787">
        <w:rPr>
          <w:rFonts w:ascii="標楷體" w:eastAsia="標楷體" w:hAnsi="標楷體" w:cs="細明體" w:hint="eastAsia"/>
          <w:w w:val="110"/>
          <w:szCs w:val="24"/>
        </w:rPr>
        <w:t>柒</w:t>
      </w:r>
      <w:proofErr w:type="gramEnd"/>
      <w:r w:rsidRPr="00393787">
        <w:rPr>
          <w:rFonts w:ascii="標楷體" w:eastAsia="標楷體" w:hAnsi="標楷體" w:cs="細明體" w:hint="eastAsia"/>
          <w:w w:val="110"/>
          <w:szCs w:val="24"/>
        </w:rPr>
        <w:t>、散會</w:t>
      </w:r>
      <w:r w:rsidRPr="00393787">
        <w:rPr>
          <w:rFonts w:ascii="標楷體" w:eastAsia="標楷體" w:hAnsi="標楷體" w:hint="eastAsia"/>
          <w:w w:val="110"/>
          <w:szCs w:val="24"/>
        </w:rPr>
        <w:t>(</w:t>
      </w:r>
      <w:r w:rsidRPr="00393787">
        <w:rPr>
          <w:rFonts w:ascii="標楷體" w:eastAsia="標楷體" w:hAnsi="標楷體"/>
          <w:w w:val="110"/>
          <w:szCs w:val="24"/>
        </w:rPr>
        <w:t></w:t>
      </w:r>
      <w:r w:rsidRPr="00393787">
        <w:rPr>
          <w:rFonts w:ascii="標楷體" w:eastAsia="標楷體" w:hAnsi="標楷體"/>
          <w:w w:val="110"/>
          <w:szCs w:val="24"/>
        </w:rPr>
        <w:t></w:t>
      </w:r>
      <w:r w:rsidRPr="00393787">
        <w:rPr>
          <w:rFonts w:ascii="標楷體" w:eastAsia="標楷體" w:hAnsi="標楷體" w:cs="細明體" w:hint="eastAsia"/>
          <w:w w:val="110"/>
          <w:szCs w:val="24"/>
        </w:rPr>
        <w:t>時</w:t>
      </w:r>
      <w:r w:rsidRPr="00393787">
        <w:rPr>
          <w:rFonts w:ascii="標楷體" w:eastAsia="標楷體" w:hAnsi="標楷體"/>
          <w:w w:val="110"/>
          <w:szCs w:val="24"/>
        </w:rPr>
        <w:t></w:t>
      </w:r>
      <w:r w:rsidRPr="00393787">
        <w:rPr>
          <w:rFonts w:ascii="標楷體" w:eastAsia="標楷體" w:hAnsi="標楷體"/>
          <w:w w:val="110"/>
          <w:szCs w:val="24"/>
        </w:rPr>
        <w:t></w:t>
      </w:r>
      <w:r w:rsidRPr="00393787">
        <w:rPr>
          <w:rFonts w:ascii="標楷體" w:eastAsia="標楷體" w:hAnsi="標楷體" w:cs="細明體" w:hint="eastAsia"/>
          <w:w w:val="110"/>
          <w:szCs w:val="24"/>
        </w:rPr>
        <w:t>分</w:t>
      </w:r>
      <w:r w:rsidRPr="00393787">
        <w:rPr>
          <w:rFonts w:ascii="標楷體" w:eastAsia="標楷體" w:hAnsi="標楷體" w:hint="eastAsia"/>
          <w:w w:val="110"/>
          <w:szCs w:val="24"/>
        </w:rPr>
        <w:t>)</w:t>
      </w:r>
    </w:p>
    <w:p w:rsidR="00D00939" w:rsidRPr="00393787" w:rsidRDefault="00D00939" w:rsidP="00D00939">
      <w:pPr>
        <w:pStyle w:val="ac"/>
        <w:rPr>
          <w:rFonts w:ascii="標楷體" w:eastAsia="標楷體" w:hAnsi="標楷體"/>
          <w:sz w:val="24"/>
          <w:szCs w:val="24"/>
          <w:lang w:eastAsia="zh-TW"/>
        </w:rPr>
      </w:pPr>
    </w:p>
    <w:p w:rsidR="00D00939" w:rsidRPr="00393787" w:rsidRDefault="00D00939" w:rsidP="00D00939">
      <w:pPr>
        <w:pStyle w:val="ac"/>
        <w:spacing w:before="18"/>
        <w:rPr>
          <w:rFonts w:ascii="標楷體" w:eastAsia="標楷體" w:hAnsi="標楷體"/>
          <w:sz w:val="24"/>
          <w:szCs w:val="24"/>
          <w:lang w:eastAsia="zh-TW"/>
        </w:rPr>
      </w:pPr>
    </w:p>
    <w:p w:rsidR="00D00939" w:rsidRPr="00393787" w:rsidRDefault="00D00939" w:rsidP="00D00939">
      <w:pPr>
        <w:tabs>
          <w:tab w:val="left" w:pos="3976"/>
          <w:tab w:val="left" w:pos="7487"/>
        </w:tabs>
        <w:ind w:left="338"/>
        <w:rPr>
          <w:rFonts w:ascii="標楷體" w:eastAsia="標楷體" w:hAnsi="標楷體"/>
          <w:szCs w:val="24"/>
        </w:rPr>
        <w:sectPr w:rsidR="00D00939" w:rsidRPr="00393787">
          <w:pgSz w:w="11910" w:h="16840"/>
          <w:pgMar w:top="1580" w:right="400" w:bottom="1440" w:left="1080" w:header="0" w:footer="1220" w:gutter="0"/>
          <w:cols w:space="720"/>
        </w:sectPr>
      </w:pPr>
      <w:r w:rsidRPr="00393787">
        <w:rPr>
          <w:rFonts w:ascii="標楷體" w:eastAsia="標楷體" w:hAnsi="標楷體" w:cs="細明體" w:hint="eastAsia"/>
          <w:szCs w:val="24"/>
        </w:rPr>
        <w:t>承辦人</w:t>
      </w:r>
      <w:r>
        <w:rPr>
          <w:rFonts w:ascii="標楷體" w:eastAsia="標楷體" w:hAnsi="標楷體" w:cs="細明體" w:hint="eastAsia"/>
          <w:szCs w:val="24"/>
        </w:rPr>
        <w:t>：</w:t>
      </w:r>
      <w:r w:rsidRPr="00393787">
        <w:rPr>
          <w:rFonts w:ascii="標楷體" w:eastAsia="標楷體" w:hAnsi="標楷體"/>
          <w:szCs w:val="24"/>
        </w:rPr>
        <w:tab/>
      </w:r>
      <w:r>
        <w:rPr>
          <w:rFonts w:ascii="標楷體" w:eastAsia="標楷體" w:hAnsi="標楷體" w:hint="eastAsia"/>
          <w:szCs w:val="24"/>
        </w:rPr>
        <w:t>教務</w:t>
      </w:r>
      <w:r w:rsidRPr="00393787">
        <w:rPr>
          <w:rFonts w:ascii="標楷體" w:eastAsia="標楷體" w:hAnsi="標楷體" w:cs="細明體" w:hint="eastAsia"/>
          <w:szCs w:val="24"/>
        </w:rPr>
        <w:t>主任</w:t>
      </w:r>
      <w:r>
        <w:rPr>
          <w:rFonts w:ascii="標楷體" w:eastAsia="標楷體" w:hAnsi="標楷體" w:cs="細明體" w:hint="eastAsia"/>
          <w:szCs w:val="24"/>
        </w:rPr>
        <w:t>：</w:t>
      </w:r>
      <w:r w:rsidRPr="00393787">
        <w:rPr>
          <w:rFonts w:ascii="標楷體" w:eastAsia="標楷體" w:hAnsi="標楷體"/>
          <w:szCs w:val="24"/>
        </w:rPr>
        <w:tab/>
      </w:r>
      <w:r w:rsidRPr="00393787">
        <w:rPr>
          <w:rFonts w:ascii="標楷體" w:eastAsia="標楷體" w:hAnsi="標楷體" w:cs="細明體" w:hint="eastAsia"/>
          <w:szCs w:val="24"/>
        </w:rPr>
        <w:t>校長</w:t>
      </w:r>
      <w:r>
        <w:rPr>
          <w:rFonts w:ascii="標楷體" w:eastAsia="標楷體" w:hAnsi="標楷體" w:cs="細明體" w:hint="eastAsia"/>
          <w:szCs w:val="24"/>
        </w:rPr>
        <w:t>：</w:t>
      </w:r>
    </w:p>
    <w:p w:rsidR="00D00939" w:rsidRDefault="00D00939" w:rsidP="00D00939">
      <w:pPr>
        <w:pStyle w:val="TableParagraph"/>
        <w:spacing w:before="240"/>
        <w:rPr>
          <w:rFonts w:ascii="標楷體" w:eastAsia="標楷體" w:hAnsi="標楷體"/>
          <w:sz w:val="24"/>
          <w:szCs w:val="24"/>
          <w:lang w:eastAsia="zh-TW"/>
        </w:rPr>
      </w:pPr>
      <w:r w:rsidRPr="006A5725">
        <w:rPr>
          <w:rFonts w:ascii="標楷體" w:eastAsia="標楷體" w:hAnsi="標楷體" w:hint="eastAsia"/>
          <w:sz w:val="24"/>
          <w:szCs w:val="24"/>
          <w:lang w:eastAsia="zh-TW"/>
        </w:rPr>
        <w:lastRenderedPageBreak/>
        <w:t>附件三-</w:t>
      </w:r>
      <w:proofErr w:type="gramStart"/>
      <w:r w:rsidRPr="006A5725">
        <w:rPr>
          <w:rFonts w:ascii="標楷體" w:eastAsia="標楷體" w:hAnsi="標楷體" w:hint="eastAsia"/>
          <w:sz w:val="24"/>
          <w:szCs w:val="24"/>
          <w:lang w:eastAsia="zh-TW"/>
        </w:rPr>
        <w:t>觀課紀錄</w:t>
      </w:r>
      <w:proofErr w:type="gramEnd"/>
      <w:r w:rsidRPr="006A5725">
        <w:rPr>
          <w:rFonts w:ascii="標楷體" w:eastAsia="標楷體" w:hAnsi="標楷體" w:hint="eastAsia"/>
          <w:sz w:val="24"/>
          <w:szCs w:val="24"/>
          <w:lang w:eastAsia="zh-TW"/>
        </w:rPr>
        <w:t>表</w:t>
      </w:r>
    </w:p>
    <w:p w:rsidR="00D00939" w:rsidRPr="006A5725" w:rsidRDefault="00D00939" w:rsidP="00D00939">
      <w:pPr>
        <w:pStyle w:val="TableParagraph"/>
        <w:spacing w:before="240"/>
        <w:jc w:val="center"/>
        <w:rPr>
          <w:rFonts w:ascii="標楷體" w:eastAsia="標楷體" w:hAnsi="標楷體"/>
          <w:sz w:val="24"/>
          <w:szCs w:val="24"/>
          <w:lang w:eastAsia="zh-TW"/>
        </w:rPr>
      </w:pPr>
      <w:r w:rsidRPr="0041564C">
        <w:rPr>
          <w:rFonts w:ascii="標楷體" w:eastAsia="標楷體" w:hAnsi="標楷體" w:cs="細明體" w:hint="eastAsia"/>
          <w:w w:val="105"/>
          <w:sz w:val="28"/>
          <w:szCs w:val="28"/>
          <w:lang w:eastAsia="zh-TW"/>
        </w:rPr>
        <w:t>屏東縣</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cs="細明體" w:hint="eastAsia"/>
          <w:w w:val="105"/>
          <w:sz w:val="28"/>
          <w:szCs w:val="28"/>
          <w:lang w:eastAsia="zh-TW"/>
        </w:rPr>
        <w:t>國中</w:t>
      </w:r>
      <w:r w:rsidRPr="0041564C">
        <w:rPr>
          <w:rFonts w:ascii="標楷體" w:eastAsia="標楷體" w:hAnsi="標楷體"/>
          <w:b/>
          <w:i/>
          <w:spacing w:val="-3"/>
          <w:w w:val="105"/>
          <w:sz w:val="28"/>
          <w:szCs w:val="28"/>
          <w:lang w:eastAsia="zh-TW"/>
        </w:rPr>
        <w:t>/</w:t>
      </w:r>
      <w:r w:rsidRPr="0041564C">
        <w:rPr>
          <w:rFonts w:ascii="標楷體" w:eastAsia="標楷體" w:hAnsi="標楷體" w:cs="細明體" w:hint="eastAsia"/>
          <w:w w:val="105"/>
          <w:sz w:val="28"/>
          <w:szCs w:val="28"/>
          <w:lang w:eastAsia="zh-TW"/>
        </w:rPr>
        <w:t>小</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cs="細明體" w:hint="eastAsia"/>
          <w:spacing w:val="-18"/>
          <w:w w:val="105"/>
          <w:sz w:val="28"/>
          <w:szCs w:val="28"/>
          <w:lang w:eastAsia="zh-TW"/>
        </w:rPr>
        <w:t>學年度辦理校內公開</w:t>
      </w:r>
      <w:proofErr w:type="gramStart"/>
      <w:r w:rsidRPr="0041564C">
        <w:rPr>
          <w:rFonts w:ascii="標楷體" w:eastAsia="標楷體" w:hAnsi="標楷體" w:cs="細明體" w:hint="eastAsia"/>
          <w:spacing w:val="-18"/>
          <w:w w:val="105"/>
          <w:sz w:val="28"/>
          <w:szCs w:val="28"/>
          <w:lang w:eastAsia="zh-TW"/>
        </w:rPr>
        <w:t>授</w:t>
      </w:r>
      <w:r w:rsidRPr="0041564C">
        <w:rPr>
          <w:rFonts w:ascii="標楷體" w:eastAsia="標楷體" w:hAnsi="標楷體" w:cs="細明體" w:hint="eastAsia"/>
          <w:w w:val="105"/>
          <w:sz w:val="28"/>
          <w:szCs w:val="28"/>
          <w:lang w:eastAsia="zh-TW"/>
        </w:rPr>
        <w:t>課觀課紀錄</w:t>
      </w:r>
      <w:proofErr w:type="gramEnd"/>
      <w:r w:rsidRPr="0041564C">
        <w:rPr>
          <w:rFonts w:ascii="標楷體" w:eastAsia="標楷體" w:hAnsi="標楷體" w:cs="細明體" w:hint="eastAsia"/>
          <w:w w:val="105"/>
          <w:sz w:val="28"/>
          <w:szCs w:val="28"/>
          <w:lang w:eastAsia="zh-TW"/>
        </w:rPr>
        <w:t>表</w:t>
      </w:r>
    </w:p>
    <w:p w:rsidR="00D00939" w:rsidRPr="006A5725" w:rsidRDefault="00D00939" w:rsidP="00D00939">
      <w:pPr>
        <w:pStyle w:val="TableParagraph"/>
        <w:spacing w:line="360" w:lineRule="auto"/>
        <w:rPr>
          <w:rFonts w:ascii="標楷體" w:eastAsia="標楷體" w:hAnsi="標楷體"/>
          <w:sz w:val="24"/>
          <w:lang w:eastAsia="zh-TW"/>
        </w:rPr>
      </w:pPr>
      <w:r w:rsidRPr="006A5725">
        <w:rPr>
          <w:rFonts w:ascii="標楷體" w:eastAsia="標楷體" w:hAnsi="標楷體" w:cs="細明體" w:hint="eastAsia"/>
          <w:sz w:val="24"/>
          <w:lang w:eastAsia="zh-TW"/>
        </w:rPr>
        <w:t>公開授課教師姓名：</w:t>
      </w:r>
      <w:r w:rsidRPr="006A5725">
        <w:rPr>
          <w:rFonts w:ascii="標楷體" w:eastAsia="標楷體" w:hAnsi="標楷體"/>
          <w:sz w:val="24"/>
          <w:lang w:eastAsia="zh-TW"/>
        </w:rPr>
        <w:tab/>
      </w:r>
      <w:r w:rsidRPr="006A5725">
        <w:rPr>
          <w:rFonts w:ascii="標楷體" w:eastAsia="標楷體" w:hAnsi="標楷體"/>
          <w:sz w:val="24"/>
          <w:lang w:eastAsia="zh-TW"/>
        </w:rPr>
        <w:tab/>
      </w:r>
      <w:r w:rsidRPr="006A5725">
        <w:rPr>
          <w:rFonts w:ascii="標楷體" w:eastAsia="標楷體" w:hAnsi="標楷體"/>
          <w:sz w:val="24"/>
          <w:lang w:eastAsia="zh-TW"/>
        </w:rPr>
        <w:tab/>
      </w:r>
    </w:p>
    <w:p w:rsidR="00D00939" w:rsidRPr="00F6219C" w:rsidRDefault="00D00939" w:rsidP="00D00939">
      <w:pPr>
        <w:pStyle w:val="TableParagraph"/>
        <w:spacing w:line="360" w:lineRule="auto"/>
        <w:rPr>
          <w:rFonts w:ascii="標楷體" w:eastAsia="標楷體" w:hAnsi="標楷體"/>
          <w:sz w:val="24"/>
          <w:lang w:eastAsia="zh-TW"/>
        </w:rPr>
      </w:pPr>
      <w:r w:rsidRPr="00F6219C">
        <w:rPr>
          <w:rFonts w:ascii="標楷體" w:eastAsia="標楷體" w:hAnsi="標楷體" w:cs="細明體" w:hint="eastAsia"/>
          <w:sz w:val="24"/>
          <w:lang w:eastAsia="zh-TW"/>
        </w:rPr>
        <w:t>班級：</w:t>
      </w:r>
      <w:r w:rsidRPr="00F6219C">
        <w:rPr>
          <w:rFonts w:ascii="標楷體" w:eastAsia="標楷體" w:hAnsi="標楷體"/>
          <w:sz w:val="24"/>
          <w:lang w:eastAsia="zh-TW"/>
        </w:rPr>
        <w:tab/>
      </w:r>
      <w:r w:rsidRPr="00F6219C">
        <w:rPr>
          <w:rFonts w:ascii="標楷體" w:eastAsia="標楷體" w:hAnsi="標楷體"/>
          <w:sz w:val="24"/>
          <w:lang w:eastAsia="zh-TW"/>
        </w:rPr>
        <w:tab/>
      </w:r>
    </w:p>
    <w:p w:rsidR="00D00939" w:rsidRPr="00F6219C" w:rsidRDefault="00D00939" w:rsidP="00D00939">
      <w:pPr>
        <w:pStyle w:val="TableParagraph"/>
        <w:spacing w:line="360" w:lineRule="auto"/>
        <w:rPr>
          <w:rFonts w:ascii="標楷體" w:eastAsia="標楷體" w:hAnsi="標楷體"/>
          <w:sz w:val="24"/>
          <w:lang w:eastAsia="zh-TW"/>
        </w:rPr>
      </w:pPr>
      <w:r w:rsidRPr="00F6219C">
        <w:rPr>
          <w:rFonts w:ascii="標楷體" w:eastAsia="標楷體" w:hAnsi="標楷體" w:cs="細明體" w:hint="eastAsia"/>
          <w:sz w:val="24"/>
          <w:lang w:eastAsia="zh-TW"/>
        </w:rPr>
        <w:t>授課科目：</w:t>
      </w:r>
      <w:r w:rsidRPr="00F6219C">
        <w:rPr>
          <w:rFonts w:ascii="標楷體" w:eastAsia="標楷體" w:hAnsi="標楷體"/>
          <w:sz w:val="24"/>
          <w:lang w:eastAsia="zh-TW"/>
        </w:rPr>
        <w:t xml:space="preserve"> </w:t>
      </w:r>
    </w:p>
    <w:p w:rsidR="00D00939" w:rsidRPr="00F6219C" w:rsidRDefault="00D00939" w:rsidP="00D00939">
      <w:pPr>
        <w:pStyle w:val="TableParagraph"/>
        <w:spacing w:line="360" w:lineRule="auto"/>
        <w:rPr>
          <w:rFonts w:ascii="標楷體" w:eastAsia="標楷體" w:hAnsi="標楷體" w:cs="細明體"/>
          <w:sz w:val="24"/>
          <w:lang w:eastAsia="zh-TW"/>
        </w:rPr>
      </w:pPr>
      <w:r w:rsidRPr="00F6219C">
        <w:rPr>
          <w:rFonts w:ascii="標楷體" w:eastAsia="標楷體" w:hAnsi="標楷體" w:cs="細明體" w:hint="eastAsia"/>
          <w:sz w:val="24"/>
          <w:lang w:eastAsia="zh-TW"/>
        </w:rPr>
        <w:t>公開授課日期：</w:t>
      </w:r>
      <w:r w:rsidRPr="00F6219C">
        <w:rPr>
          <w:rFonts w:ascii="標楷體" w:eastAsia="標楷體" w:hAnsi="標楷體"/>
          <w:sz w:val="24"/>
          <w:lang w:eastAsia="zh-TW"/>
        </w:rPr>
        <w:tab/>
      </w:r>
      <w:r w:rsidRPr="00F6219C">
        <w:rPr>
          <w:rFonts w:ascii="標楷體" w:eastAsia="標楷體" w:hAnsi="標楷體" w:cs="細明體" w:hint="eastAsia"/>
          <w:sz w:val="24"/>
          <w:lang w:eastAsia="zh-TW"/>
        </w:rPr>
        <w:t>年</w:t>
      </w:r>
      <w:r w:rsidRPr="00F6219C">
        <w:rPr>
          <w:rFonts w:ascii="標楷體" w:eastAsia="標楷體" w:hAnsi="標楷體"/>
          <w:sz w:val="24"/>
          <w:lang w:eastAsia="zh-TW"/>
        </w:rPr>
        <w:tab/>
      </w:r>
      <w:r w:rsidRPr="00F6219C">
        <w:rPr>
          <w:rFonts w:ascii="標楷體" w:eastAsia="標楷體" w:hAnsi="標楷體" w:cs="細明體" w:hint="eastAsia"/>
          <w:sz w:val="24"/>
          <w:lang w:eastAsia="zh-TW"/>
        </w:rPr>
        <w:t>月</w:t>
      </w:r>
      <w:r w:rsidRPr="00F6219C">
        <w:rPr>
          <w:rFonts w:ascii="標楷體" w:eastAsia="標楷體" w:hAnsi="標楷體"/>
          <w:sz w:val="24"/>
          <w:lang w:eastAsia="zh-TW"/>
        </w:rPr>
        <w:tab/>
      </w:r>
      <w:r w:rsidRPr="00F6219C">
        <w:rPr>
          <w:rFonts w:ascii="標楷體" w:eastAsia="標楷體" w:hAnsi="標楷體"/>
          <w:sz w:val="24"/>
          <w:lang w:eastAsia="zh-TW"/>
        </w:rPr>
        <w:tab/>
      </w:r>
      <w:r w:rsidRPr="00F6219C">
        <w:rPr>
          <w:rFonts w:ascii="標楷體" w:eastAsia="標楷體" w:hAnsi="標楷體" w:cs="細明體" w:hint="eastAsia"/>
          <w:sz w:val="24"/>
          <w:lang w:eastAsia="zh-TW"/>
        </w:rPr>
        <w:t>日</w:t>
      </w:r>
      <w:r w:rsidRPr="00F6219C">
        <w:rPr>
          <w:rFonts w:ascii="標楷體" w:eastAsia="標楷體" w:hAnsi="標楷體"/>
          <w:sz w:val="24"/>
          <w:lang w:eastAsia="zh-TW"/>
        </w:rPr>
        <w:tab/>
      </w:r>
      <w:r w:rsidRPr="00F6219C">
        <w:rPr>
          <w:rFonts w:ascii="標楷體" w:eastAsia="標楷體" w:hAnsi="標楷體" w:cs="細明體" w:hint="eastAsia"/>
          <w:sz w:val="24"/>
          <w:lang w:eastAsia="zh-TW"/>
        </w:rPr>
        <w:t>時間：</w:t>
      </w:r>
    </w:p>
    <w:tbl>
      <w:tblPr>
        <w:tblStyle w:val="a4"/>
        <w:tblW w:w="0" w:type="auto"/>
        <w:tblLook w:val="04A0" w:firstRow="1" w:lastRow="0" w:firstColumn="1" w:lastColumn="0" w:noHBand="0" w:noVBand="1"/>
      </w:tblPr>
      <w:tblGrid>
        <w:gridCol w:w="1668"/>
        <w:gridCol w:w="2126"/>
        <w:gridCol w:w="1276"/>
        <w:gridCol w:w="1984"/>
        <w:gridCol w:w="709"/>
        <w:gridCol w:w="709"/>
        <w:gridCol w:w="708"/>
        <w:gridCol w:w="709"/>
      </w:tblGrid>
      <w:tr w:rsidR="00D00939" w:rsidTr="00D00939">
        <w:tc>
          <w:tcPr>
            <w:tcW w:w="1668"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觀察面向</w:t>
            </w:r>
          </w:p>
        </w:tc>
        <w:tc>
          <w:tcPr>
            <w:tcW w:w="2126"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觀察說明</w:t>
            </w:r>
          </w:p>
        </w:tc>
        <w:tc>
          <w:tcPr>
            <w:tcW w:w="3260" w:type="dxa"/>
            <w:gridSpan w:val="2"/>
          </w:tcPr>
          <w:p w:rsidR="00D00939" w:rsidRPr="00356A11" w:rsidRDefault="00D00939" w:rsidP="00D00939">
            <w:pPr>
              <w:pStyle w:val="TableParagraph"/>
              <w:rPr>
                <w:rFonts w:ascii="標楷體" w:eastAsia="標楷體" w:hAnsi="標楷體" w:cs="細明體"/>
                <w:sz w:val="24"/>
                <w:szCs w:val="24"/>
              </w:rPr>
            </w:pPr>
            <w:r w:rsidRPr="00356A11">
              <w:rPr>
                <w:rFonts w:ascii="標楷體" w:eastAsia="標楷體" w:hAnsi="標楷體"/>
                <w:sz w:val="24"/>
                <w:szCs w:val="24"/>
              </w:rPr>
              <w:t>項目</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cs="細明體" w:hint="eastAsia"/>
                <w:sz w:val="24"/>
                <w:szCs w:val="24"/>
              </w:rPr>
              <w:t>高度</w:t>
            </w:r>
          </w:p>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cs="細明體" w:hint="eastAsia"/>
                <w:sz w:val="24"/>
                <w:szCs w:val="24"/>
              </w:rPr>
              <w:t>有效</w:t>
            </w:r>
            <w:r w:rsidRPr="00356A11">
              <w:rPr>
                <w:rFonts w:ascii="標楷體" w:eastAsia="標楷體" w:hAnsi="標楷體"/>
                <w:noProof/>
                <w:sz w:val="24"/>
                <w:szCs w:val="24"/>
                <w:lang w:eastAsia="zh-TW"/>
              </w:rPr>
              <w:drawing>
                <wp:inline distT="0" distB="0" distL="0" distR="0" wp14:anchorId="31D3C95F" wp14:editId="24E112F6">
                  <wp:extent cx="5978" cy="19430"/>
                  <wp:effectExtent l="0" t="0" r="0" b="0"/>
                  <wp:docPr id="17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8.png"/>
                          <pic:cNvPicPr/>
                        </pic:nvPicPr>
                        <pic:blipFill>
                          <a:blip r:embed="rId12" cstate="print"/>
                          <a:stretch>
                            <a:fillRect/>
                          </a:stretch>
                        </pic:blipFill>
                        <pic:spPr>
                          <a:xfrm>
                            <a:off x="0" y="0"/>
                            <a:ext cx="5978" cy="19430"/>
                          </a:xfrm>
                          <a:prstGeom prst="rect">
                            <a:avLst/>
                          </a:prstGeom>
                        </pic:spPr>
                      </pic:pic>
                    </a:graphicData>
                  </a:graphic>
                </wp:inline>
              </w:drawing>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cs="細明體" w:hint="eastAsia"/>
                <w:sz w:val="24"/>
                <w:szCs w:val="24"/>
              </w:rPr>
              <w:t>有效</w:t>
            </w:r>
            <w:r w:rsidRPr="00356A11">
              <w:rPr>
                <w:rFonts w:ascii="標楷體" w:eastAsia="標楷體" w:hAnsi="標楷體"/>
                <w:noProof/>
                <w:sz w:val="24"/>
                <w:szCs w:val="24"/>
                <w:lang w:eastAsia="zh-TW"/>
              </w:rPr>
              <w:drawing>
                <wp:inline distT="0" distB="0" distL="0" distR="0" wp14:anchorId="671C24C8" wp14:editId="3DBBFDA6">
                  <wp:extent cx="5978" cy="19430"/>
                  <wp:effectExtent l="0" t="0" r="0" b="0"/>
                  <wp:docPr id="176"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8.png"/>
                          <pic:cNvPicPr/>
                        </pic:nvPicPr>
                        <pic:blipFill>
                          <a:blip r:embed="rId12" cstate="print"/>
                          <a:stretch>
                            <a:fillRect/>
                          </a:stretch>
                        </pic:blipFill>
                        <pic:spPr>
                          <a:xfrm>
                            <a:off x="0" y="0"/>
                            <a:ext cx="5978" cy="19430"/>
                          </a:xfrm>
                          <a:prstGeom prst="rect">
                            <a:avLst/>
                          </a:prstGeom>
                        </pic:spPr>
                      </pic:pic>
                    </a:graphicData>
                  </a:graphic>
                </wp:inline>
              </w:drawing>
            </w:r>
          </w:p>
        </w:tc>
        <w:tc>
          <w:tcPr>
            <w:tcW w:w="708" w:type="dxa"/>
          </w:tcPr>
          <w:p w:rsidR="00D00939" w:rsidRDefault="00D00939" w:rsidP="00D00939">
            <w:pPr>
              <w:pStyle w:val="TableParagraph"/>
              <w:rPr>
                <w:rFonts w:ascii="標楷體" w:eastAsia="標楷體" w:hAnsi="標楷體" w:cs="細明體"/>
                <w:sz w:val="24"/>
                <w:szCs w:val="24"/>
                <w:lang w:eastAsia="zh-TW"/>
              </w:rPr>
            </w:pPr>
            <w:r w:rsidRPr="00356A11">
              <w:rPr>
                <w:rFonts w:ascii="標楷體" w:eastAsia="標楷體" w:hAnsi="標楷體" w:cs="細明體" w:hint="eastAsia"/>
                <w:sz w:val="24"/>
                <w:szCs w:val="24"/>
              </w:rPr>
              <w:t>低度</w:t>
            </w:r>
          </w:p>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cs="細明體" w:hint="eastAsia"/>
                <w:sz w:val="24"/>
                <w:szCs w:val="24"/>
              </w:rPr>
              <w:t>有效</w:t>
            </w:r>
            <w:r w:rsidRPr="00356A11">
              <w:rPr>
                <w:rFonts w:ascii="標楷體" w:eastAsia="標楷體" w:hAnsi="標楷體"/>
                <w:noProof/>
                <w:sz w:val="24"/>
                <w:szCs w:val="24"/>
                <w:lang w:eastAsia="zh-TW"/>
              </w:rPr>
              <w:drawing>
                <wp:inline distT="0" distB="0" distL="0" distR="0" wp14:anchorId="40B5C2BC" wp14:editId="17FC8A67">
                  <wp:extent cx="5978" cy="19430"/>
                  <wp:effectExtent l="0" t="0" r="0" b="0"/>
                  <wp:docPr id="17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8.png"/>
                          <pic:cNvPicPr/>
                        </pic:nvPicPr>
                        <pic:blipFill>
                          <a:blip r:embed="rId12" cstate="print"/>
                          <a:stretch>
                            <a:fillRect/>
                          </a:stretch>
                        </pic:blipFill>
                        <pic:spPr>
                          <a:xfrm>
                            <a:off x="0" y="0"/>
                            <a:ext cx="5978" cy="19430"/>
                          </a:xfrm>
                          <a:prstGeom prst="rect">
                            <a:avLst/>
                          </a:prstGeom>
                        </pic:spPr>
                      </pic:pic>
                    </a:graphicData>
                  </a:graphic>
                </wp:inline>
              </w:drawing>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cs="細明體" w:hint="eastAsia"/>
                <w:sz w:val="24"/>
                <w:szCs w:val="24"/>
              </w:rPr>
              <w:t>無效</w:t>
            </w:r>
          </w:p>
        </w:tc>
      </w:tr>
      <w:tr w:rsidR="00D00939" w:rsidTr="00D00939">
        <w:tc>
          <w:tcPr>
            <w:tcW w:w="1668" w:type="dxa"/>
            <w:vMerge w:val="restart"/>
          </w:tcPr>
          <w:p w:rsidR="00D00939"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學生學習工作</w:t>
            </w:r>
          </w:p>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專注度</w:t>
            </w:r>
          </w:p>
        </w:tc>
        <w:tc>
          <w:tcPr>
            <w:tcW w:w="2126" w:type="dxa"/>
            <w:vMerge w:val="restart"/>
          </w:tcPr>
          <w:p w:rsidR="00D00939" w:rsidRPr="00356A11" w:rsidRDefault="00D00939" w:rsidP="00D00939">
            <w:pPr>
              <w:pStyle w:val="TableParagraph"/>
              <w:rPr>
                <w:rFonts w:ascii="標楷體" w:eastAsia="標楷體" w:hAnsi="標楷體"/>
                <w:sz w:val="24"/>
                <w:szCs w:val="24"/>
                <w:lang w:eastAsia="zh-TW"/>
              </w:rPr>
            </w:pPr>
            <w:r w:rsidRPr="00356A11">
              <w:rPr>
                <w:rFonts w:ascii="標楷體" w:eastAsia="標楷體" w:hAnsi="標楷體" w:cs="細明體" w:hint="eastAsia"/>
                <w:sz w:val="24"/>
                <w:szCs w:val="24"/>
                <w:lang w:eastAsia="zh-TW"/>
              </w:rPr>
              <w:t>在初進教室時快速掃瞄學生是否專注在工作上</w:t>
            </w:r>
          </w:p>
        </w:tc>
        <w:tc>
          <w:tcPr>
            <w:tcW w:w="3260" w:type="dxa"/>
            <w:gridSpan w:val="2"/>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專注</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8"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3260" w:type="dxa"/>
            <w:gridSpan w:val="2"/>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回應</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8"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3260" w:type="dxa"/>
            <w:gridSpan w:val="2"/>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提問</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8"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3260" w:type="dxa"/>
            <w:gridSpan w:val="2"/>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小組或同儕活動</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8"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w w:val="119"/>
                <w:sz w:val="24"/>
                <w:szCs w:val="24"/>
              </w:rPr>
              <w:t></w:t>
            </w:r>
          </w:p>
        </w:tc>
      </w:tr>
      <w:tr w:rsidR="00D00939" w:rsidTr="00D00939">
        <w:tc>
          <w:tcPr>
            <w:tcW w:w="1668" w:type="dxa"/>
            <w:vMerge w:val="restart"/>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課程決定點</w:t>
            </w:r>
          </w:p>
        </w:tc>
        <w:tc>
          <w:tcPr>
            <w:tcW w:w="2126" w:type="dxa"/>
            <w:vMerge w:val="restart"/>
          </w:tcPr>
          <w:p w:rsidR="00D00939" w:rsidRPr="00356A11" w:rsidRDefault="00D00939" w:rsidP="00D00939">
            <w:pPr>
              <w:pStyle w:val="TableParagraph"/>
              <w:rPr>
                <w:rFonts w:ascii="標楷體" w:eastAsia="標楷體" w:hAnsi="標楷體"/>
                <w:sz w:val="24"/>
                <w:szCs w:val="24"/>
                <w:lang w:eastAsia="zh-TW"/>
              </w:rPr>
            </w:pPr>
            <w:r w:rsidRPr="00356A11">
              <w:rPr>
                <w:rFonts w:ascii="標楷體" w:eastAsia="標楷體" w:hAnsi="標楷體" w:cs="細明體" w:hint="eastAsia"/>
                <w:w w:val="95"/>
                <w:sz w:val="24"/>
                <w:szCs w:val="24"/>
                <w:lang w:eastAsia="zh-TW"/>
              </w:rPr>
              <w:t>觀察教師教學內容，檢核教師授課內容與目標是否符合學生能力</w:t>
            </w:r>
            <w:r w:rsidRPr="00356A11">
              <w:rPr>
                <w:rFonts w:ascii="標楷體" w:eastAsia="標楷體" w:hAnsi="標楷體" w:cs="細明體" w:hint="eastAsia"/>
                <w:sz w:val="24"/>
                <w:szCs w:val="24"/>
                <w:lang w:eastAsia="zh-TW"/>
              </w:rPr>
              <w:t>指標</w:t>
            </w:r>
          </w:p>
        </w:tc>
        <w:tc>
          <w:tcPr>
            <w:tcW w:w="1276" w:type="dxa"/>
            <w:vMerge w:val="restart"/>
          </w:tcPr>
          <w:p w:rsidR="00D00939" w:rsidRDefault="00D00939" w:rsidP="00D00939">
            <w:pPr>
              <w:pStyle w:val="TableParagraph"/>
              <w:rPr>
                <w:rFonts w:ascii="標楷體" w:eastAsia="標楷體" w:hAnsi="標楷體"/>
                <w:sz w:val="24"/>
                <w:szCs w:val="24"/>
                <w:lang w:eastAsia="zh-TW"/>
              </w:rPr>
            </w:pPr>
            <w:r w:rsidRPr="00356A11">
              <w:rPr>
                <w:rFonts w:ascii="標楷體" w:eastAsia="標楷體" w:hAnsi="標楷體"/>
                <w:sz w:val="24"/>
                <w:szCs w:val="24"/>
              </w:rPr>
              <w:t>教學</w:t>
            </w:r>
          </w:p>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設計</w:t>
            </w: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課程準備</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lang w:eastAsia="zh-TW"/>
              </w:rPr>
            </w:pPr>
          </w:p>
        </w:tc>
        <w:tc>
          <w:tcPr>
            <w:tcW w:w="2126" w:type="dxa"/>
            <w:vMerge/>
          </w:tcPr>
          <w:p w:rsidR="00D00939" w:rsidRPr="00356A11" w:rsidRDefault="00D00939" w:rsidP="00D00939">
            <w:pPr>
              <w:pStyle w:val="TableParagraph"/>
              <w:rPr>
                <w:rFonts w:ascii="標楷體" w:eastAsia="標楷體" w:hAnsi="標楷體"/>
                <w:sz w:val="24"/>
                <w:szCs w:val="24"/>
                <w:lang w:eastAsia="zh-TW"/>
              </w:rPr>
            </w:pPr>
          </w:p>
        </w:tc>
        <w:tc>
          <w:tcPr>
            <w:tcW w:w="1276" w:type="dxa"/>
            <w:vMerge/>
          </w:tcPr>
          <w:p w:rsidR="00D00939" w:rsidRPr="00356A11" w:rsidRDefault="00D00939" w:rsidP="00D00939">
            <w:pPr>
              <w:pStyle w:val="TableParagraph"/>
              <w:rPr>
                <w:rFonts w:ascii="標楷體" w:eastAsia="標楷體" w:hAnsi="標楷體"/>
                <w:sz w:val="24"/>
                <w:szCs w:val="24"/>
              </w:rPr>
            </w:pP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呈現教材內容</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lang w:eastAsia="zh-TW"/>
              </w:rPr>
            </w:pPr>
          </w:p>
        </w:tc>
        <w:tc>
          <w:tcPr>
            <w:tcW w:w="2126" w:type="dxa"/>
            <w:vMerge/>
          </w:tcPr>
          <w:p w:rsidR="00D00939" w:rsidRPr="00356A11" w:rsidRDefault="00D00939" w:rsidP="00D00939">
            <w:pPr>
              <w:pStyle w:val="TableParagraph"/>
              <w:rPr>
                <w:rFonts w:ascii="標楷體" w:eastAsia="標楷體" w:hAnsi="標楷體"/>
                <w:sz w:val="24"/>
                <w:szCs w:val="24"/>
                <w:lang w:eastAsia="zh-TW"/>
              </w:rPr>
            </w:pPr>
          </w:p>
        </w:tc>
        <w:tc>
          <w:tcPr>
            <w:tcW w:w="1276" w:type="dxa"/>
            <w:vMerge/>
          </w:tcPr>
          <w:p w:rsidR="00D00939" w:rsidRPr="00356A11" w:rsidRDefault="00D00939" w:rsidP="00D00939">
            <w:pPr>
              <w:pStyle w:val="TableParagraph"/>
              <w:rPr>
                <w:rFonts w:ascii="標楷體" w:eastAsia="標楷體" w:hAnsi="標楷體"/>
                <w:sz w:val="24"/>
                <w:szCs w:val="24"/>
              </w:rPr>
            </w:pP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善用教科書</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lang w:eastAsia="zh-TW"/>
              </w:rPr>
            </w:pPr>
          </w:p>
        </w:tc>
        <w:tc>
          <w:tcPr>
            <w:tcW w:w="2126" w:type="dxa"/>
            <w:vMerge/>
          </w:tcPr>
          <w:p w:rsidR="00D00939" w:rsidRPr="00356A11" w:rsidRDefault="00D00939" w:rsidP="00D00939">
            <w:pPr>
              <w:pStyle w:val="TableParagraph"/>
              <w:rPr>
                <w:rFonts w:ascii="標楷體" w:eastAsia="標楷體" w:hAnsi="標楷體"/>
                <w:sz w:val="24"/>
                <w:szCs w:val="24"/>
                <w:lang w:eastAsia="zh-TW"/>
              </w:rPr>
            </w:pPr>
          </w:p>
        </w:tc>
        <w:tc>
          <w:tcPr>
            <w:tcW w:w="1276" w:type="dxa"/>
            <w:vMerge w:val="restart"/>
          </w:tcPr>
          <w:p w:rsidR="00D00939" w:rsidRDefault="00D00939" w:rsidP="00D00939">
            <w:pPr>
              <w:pStyle w:val="TableParagraph"/>
              <w:rPr>
                <w:rFonts w:ascii="標楷體" w:eastAsia="標楷體" w:hAnsi="標楷體"/>
                <w:sz w:val="24"/>
                <w:szCs w:val="24"/>
                <w:lang w:eastAsia="zh-TW"/>
              </w:rPr>
            </w:pPr>
            <w:r w:rsidRPr="00356A11">
              <w:rPr>
                <w:rFonts w:ascii="標楷體" w:eastAsia="標楷體" w:hAnsi="標楷體"/>
                <w:sz w:val="24"/>
                <w:szCs w:val="24"/>
              </w:rPr>
              <w:t>教學</w:t>
            </w:r>
          </w:p>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工具</w:t>
            </w: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教材教具</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lang w:eastAsia="zh-TW"/>
              </w:rPr>
            </w:pPr>
          </w:p>
        </w:tc>
        <w:tc>
          <w:tcPr>
            <w:tcW w:w="2126" w:type="dxa"/>
            <w:vMerge/>
          </w:tcPr>
          <w:p w:rsidR="00D00939" w:rsidRPr="00356A11" w:rsidRDefault="00D00939" w:rsidP="00D00939">
            <w:pPr>
              <w:pStyle w:val="TableParagraph"/>
              <w:rPr>
                <w:rFonts w:ascii="標楷體" w:eastAsia="標楷體" w:hAnsi="標楷體"/>
                <w:sz w:val="24"/>
                <w:szCs w:val="24"/>
                <w:lang w:eastAsia="zh-TW"/>
              </w:rPr>
            </w:pPr>
          </w:p>
        </w:tc>
        <w:tc>
          <w:tcPr>
            <w:tcW w:w="1276" w:type="dxa"/>
            <w:vMerge/>
          </w:tcPr>
          <w:p w:rsidR="00D00939" w:rsidRPr="00356A11" w:rsidRDefault="00D00939" w:rsidP="00D00939">
            <w:pPr>
              <w:pStyle w:val="TableParagraph"/>
              <w:rPr>
                <w:rFonts w:ascii="標楷體" w:eastAsia="標楷體" w:hAnsi="標楷體"/>
                <w:sz w:val="24"/>
                <w:szCs w:val="24"/>
              </w:rPr>
            </w:pP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教學資源</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val="restart"/>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教學策略</w:t>
            </w:r>
          </w:p>
        </w:tc>
        <w:tc>
          <w:tcPr>
            <w:tcW w:w="2126" w:type="dxa"/>
            <w:vMerge w:val="restart"/>
          </w:tcPr>
          <w:p w:rsidR="00D00939" w:rsidRPr="00356A11" w:rsidRDefault="00D00939" w:rsidP="00D00939">
            <w:pPr>
              <w:pStyle w:val="TableParagraph"/>
              <w:rPr>
                <w:rFonts w:ascii="標楷體" w:eastAsia="標楷體" w:hAnsi="標楷體"/>
                <w:sz w:val="24"/>
                <w:szCs w:val="24"/>
                <w:lang w:eastAsia="zh-TW"/>
              </w:rPr>
            </w:pPr>
            <w:r w:rsidRPr="00356A11">
              <w:rPr>
                <w:rFonts w:ascii="標楷體" w:eastAsia="標楷體" w:hAnsi="標楷體" w:cs="細明體" w:hint="eastAsia"/>
                <w:sz w:val="24"/>
                <w:szCs w:val="24"/>
                <w:lang w:eastAsia="zh-TW"/>
              </w:rPr>
              <w:t>觀察教學的實務，教師所採用的教學方法策略及如何幫助學生達到學習目標</w:t>
            </w:r>
          </w:p>
        </w:tc>
        <w:tc>
          <w:tcPr>
            <w:tcW w:w="1276" w:type="dxa"/>
            <w:vMerge w:val="restart"/>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內容呈現</w:t>
            </w: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演繹、歸納</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1276" w:type="dxa"/>
            <w:vMerge/>
          </w:tcPr>
          <w:p w:rsidR="00D00939" w:rsidRPr="00356A11" w:rsidRDefault="00D00939" w:rsidP="00D00939">
            <w:pPr>
              <w:pStyle w:val="TableParagraph"/>
              <w:rPr>
                <w:rFonts w:ascii="標楷體" w:eastAsia="標楷體" w:hAnsi="標楷體"/>
                <w:sz w:val="24"/>
                <w:szCs w:val="24"/>
              </w:rPr>
            </w:pP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善用提問</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1276" w:type="dxa"/>
            <w:vMerge/>
          </w:tcPr>
          <w:p w:rsidR="00D00939" w:rsidRPr="00356A11" w:rsidRDefault="00D00939" w:rsidP="00D00939">
            <w:pPr>
              <w:pStyle w:val="TableParagraph"/>
              <w:rPr>
                <w:rFonts w:ascii="標楷體" w:eastAsia="標楷體" w:hAnsi="標楷體"/>
                <w:sz w:val="24"/>
                <w:szCs w:val="24"/>
              </w:rPr>
            </w:pP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引導思考</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1276" w:type="dxa"/>
            <w:vMerge/>
          </w:tcPr>
          <w:p w:rsidR="00D00939" w:rsidRPr="00356A11" w:rsidRDefault="00D00939" w:rsidP="00D00939">
            <w:pPr>
              <w:pStyle w:val="TableParagraph"/>
              <w:rPr>
                <w:rFonts w:ascii="標楷體" w:eastAsia="標楷體" w:hAnsi="標楷體"/>
                <w:sz w:val="24"/>
                <w:szCs w:val="24"/>
              </w:rPr>
            </w:pP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以問題誘發討論</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1276" w:type="dxa"/>
            <w:vMerge w:val="restart"/>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師生互動</w:t>
            </w: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停頓、等待</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1276" w:type="dxa"/>
            <w:vMerge/>
          </w:tcPr>
          <w:p w:rsidR="00D00939" w:rsidRPr="00356A11" w:rsidRDefault="00D00939" w:rsidP="00D00939">
            <w:pPr>
              <w:pStyle w:val="TableParagraph"/>
              <w:rPr>
                <w:rFonts w:ascii="標楷體" w:eastAsia="標楷體" w:hAnsi="標楷體"/>
                <w:sz w:val="24"/>
                <w:szCs w:val="24"/>
              </w:rPr>
            </w:pP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給予適當回饋</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1276" w:type="dxa"/>
            <w:vMerge/>
          </w:tcPr>
          <w:p w:rsidR="00D00939" w:rsidRPr="00356A11" w:rsidRDefault="00D00939" w:rsidP="00D00939">
            <w:pPr>
              <w:pStyle w:val="TableParagraph"/>
              <w:rPr>
                <w:rFonts w:ascii="標楷體" w:eastAsia="標楷體" w:hAnsi="標楷體"/>
                <w:sz w:val="24"/>
                <w:szCs w:val="24"/>
              </w:rPr>
            </w:pP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激勵學生</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1276" w:type="dxa"/>
            <w:vMerge w:val="restart"/>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語言</w:t>
            </w:r>
          </w:p>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表達</w:t>
            </w: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語調及音量</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1276" w:type="dxa"/>
            <w:vMerge/>
          </w:tcPr>
          <w:p w:rsidR="00D00939" w:rsidRPr="00356A11" w:rsidRDefault="00D00939" w:rsidP="00D00939">
            <w:pPr>
              <w:pStyle w:val="TableParagraph"/>
              <w:rPr>
                <w:rFonts w:ascii="標楷體" w:eastAsia="標楷體" w:hAnsi="標楷體"/>
                <w:sz w:val="24"/>
                <w:szCs w:val="24"/>
              </w:rPr>
            </w:pPr>
          </w:p>
        </w:tc>
        <w:tc>
          <w:tcPr>
            <w:tcW w:w="1984"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肢體語言</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val="restart"/>
          </w:tcPr>
          <w:p w:rsidR="00D00939" w:rsidRDefault="00D00939" w:rsidP="00D00939">
            <w:pPr>
              <w:pStyle w:val="TableParagraph"/>
              <w:rPr>
                <w:rFonts w:ascii="細明體" w:eastAsia="細明體" w:hAnsi="細明體" w:cs="細明體"/>
                <w:sz w:val="24"/>
                <w:lang w:eastAsia="zh-TW"/>
              </w:rPr>
            </w:pPr>
            <w:r w:rsidRPr="00356A11">
              <w:rPr>
                <w:rFonts w:ascii="標楷體" w:eastAsia="標楷體" w:hAnsi="標楷體"/>
                <w:sz w:val="24"/>
                <w:szCs w:val="24"/>
              </w:rPr>
              <w:t>教室佈置</w:t>
            </w:r>
          </w:p>
        </w:tc>
        <w:tc>
          <w:tcPr>
            <w:tcW w:w="2126" w:type="dxa"/>
            <w:vMerge w:val="restart"/>
          </w:tcPr>
          <w:p w:rsidR="00D00939" w:rsidRPr="00356A11" w:rsidRDefault="00D00939" w:rsidP="00D00939">
            <w:pPr>
              <w:pStyle w:val="TableParagraph"/>
              <w:rPr>
                <w:rFonts w:ascii="標楷體" w:eastAsia="標楷體" w:hAnsi="標楷體"/>
                <w:sz w:val="24"/>
                <w:szCs w:val="24"/>
                <w:lang w:eastAsia="zh-TW"/>
              </w:rPr>
            </w:pPr>
            <w:r w:rsidRPr="00356A11">
              <w:rPr>
                <w:rFonts w:ascii="標楷體" w:eastAsia="標楷體" w:hAnsi="標楷體" w:cs="細明體" w:hint="eastAsia"/>
                <w:w w:val="95"/>
                <w:sz w:val="24"/>
                <w:szCs w:val="24"/>
                <w:lang w:eastAsia="zh-TW"/>
              </w:rPr>
              <w:t>從教室環境佈置中，找到教學作</w:t>
            </w:r>
            <w:r w:rsidRPr="00356A11">
              <w:rPr>
                <w:rFonts w:ascii="標楷體" w:eastAsia="標楷體" w:hAnsi="標楷體" w:cs="細明體" w:hint="eastAsia"/>
                <w:sz w:val="24"/>
                <w:szCs w:val="24"/>
                <w:lang w:eastAsia="zh-TW"/>
              </w:rPr>
              <w:t>品或證據</w:t>
            </w:r>
          </w:p>
        </w:tc>
        <w:tc>
          <w:tcPr>
            <w:tcW w:w="3260" w:type="dxa"/>
            <w:gridSpan w:val="2"/>
          </w:tcPr>
          <w:p w:rsidR="00D00939" w:rsidRDefault="00D00939" w:rsidP="00D00939">
            <w:pPr>
              <w:pStyle w:val="TableParagraph"/>
              <w:rPr>
                <w:rFonts w:ascii="細明體" w:eastAsia="細明體" w:hAnsi="細明體" w:cs="細明體"/>
                <w:sz w:val="24"/>
                <w:lang w:eastAsia="zh-TW"/>
              </w:rPr>
            </w:pPr>
            <w:r w:rsidRPr="00356A11">
              <w:rPr>
                <w:rFonts w:ascii="標楷體" w:eastAsia="標楷體" w:hAnsi="標楷體"/>
                <w:sz w:val="24"/>
                <w:szCs w:val="24"/>
              </w:rPr>
              <w:t>展示學生作品</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Default="00D00939" w:rsidP="00D00939">
            <w:pPr>
              <w:pStyle w:val="TableParagraph"/>
              <w:rPr>
                <w:rFonts w:ascii="細明體" w:eastAsia="細明體" w:hAnsi="細明體" w:cs="細明體"/>
                <w:sz w:val="24"/>
                <w:lang w:eastAsia="zh-TW"/>
              </w:rPr>
            </w:pPr>
          </w:p>
        </w:tc>
        <w:tc>
          <w:tcPr>
            <w:tcW w:w="2126" w:type="dxa"/>
            <w:vMerge/>
          </w:tcPr>
          <w:p w:rsidR="00D00939" w:rsidRDefault="00D00939" w:rsidP="00D00939">
            <w:pPr>
              <w:pStyle w:val="TableParagraph"/>
              <w:rPr>
                <w:rFonts w:ascii="細明體" w:eastAsia="細明體" w:hAnsi="細明體" w:cs="細明體"/>
                <w:sz w:val="24"/>
                <w:lang w:eastAsia="zh-TW"/>
              </w:rPr>
            </w:pPr>
          </w:p>
        </w:tc>
        <w:tc>
          <w:tcPr>
            <w:tcW w:w="3260" w:type="dxa"/>
            <w:gridSpan w:val="2"/>
          </w:tcPr>
          <w:p w:rsidR="00D00939" w:rsidRDefault="00D00939" w:rsidP="00D00939">
            <w:pPr>
              <w:pStyle w:val="TableParagraph"/>
              <w:rPr>
                <w:rFonts w:ascii="細明體" w:eastAsia="細明體" w:hAnsi="細明體" w:cs="細明體"/>
                <w:sz w:val="24"/>
                <w:lang w:eastAsia="zh-TW"/>
              </w:rPr>
            </w:pPr>
            <w:r w:rsidRPr="00356A11">
              <w:rPr>
                <w:rFonts w:ascii="標楷體" w:eastAsia="標楷體" w:hAnsi="標楷體"/>
                <w:sz w:val="24"/>
                <w:szCs w:val="24"/>
              </w:rPr>
              <w:t>妥善佈置教學環境</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Default="00D00939" w:rsidP="00D00939">
            <w:pPr>
              <w:pStyle w:val="TableParagraph"/>
              <w:rPr>
                <w:rFonts w:ascii="細明體" w:eastAsia="細明體" w:hAnsi="細明體" w:cs="細明體"/>
                <w:sz w:val="24"/>
                <w:lang w:eastAsia="zh-TW"/>
              </w:rPr>
            </w:pPr>
          </w:p>
        </w:tc>
        <w:tc>
          <w:tcPr>
            <w:tcW w:w="2126" w:type="dxa"/>
            <w:vMerge/>
          </w:tcPr>
          <w:p w:rsidR="00D00939" w:rsidRDefault="00D00939" w:rsidP="00D00939">
            <w:pPr>
              <w:pStyle w:val="TableParagraph"/>
              <w:rPr>
                <w:rFonts w:ascii="細明體" w:eastAsia="細明體" w:hAnsi="細明體" w:cs="細明體"/>
                <w:sz w:val="24"/>
                <w:lang w:eastAsia="zh-TW"/>
              </w:rPr>
            </w:pPr>
          </w:p>
        </w:tc>
        <w:tc>
          <w:tcPr>
            <w:tcW w:w="3260" w:type="dxa"/>
            <w:gridSpan w:val="2"/>
          </w:tcPr>
          <w:p w:rsidR="00D00939" w:rsidRDefault="00D00939" w:rsidP="00D00939">
            <w:pPr>
              <w:pStyle w:val="TableParagraph"/>
              <w:rPr>
                <w:rFonts w:ascii="細明體" w:eastAsia="細明體" w:hAnsi="細明體" w:cs="細明體"/>
                <w:sz w:val="24"/>
                <w:lang w:eastAsia="zh-TW"/>
              </w:rPr>
            </w:pPr>
            <w:r w:rsidRPr="00356A11">
              <w:rPr>
                <w:rFonts w:ascii="標楷體" w:eastAsia="標楷體" w:hAnsi="標楷體"/>
                <w:sz w:val="24"/>
                <w:szCs w:val="24"/>
              </w:rPr>
              <w:t>學生座位安排</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val="restart"/>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t>班級經營</w:t>
            </w:r>
          </w:p>
        </w:tc>
        <w:tc>
          <w:tcPr>
            <w:tcW w:w="2126" w:type="dxa"/>
            <w:vMerge w:val="restart"/>
          </w:tcPr>
          <w:p w:rsidR="00D00939" w:rsidRPr="00356A11" w:rsidRDefault="00D00939" w:rsidP="00D00939">
            <w:pPr>
              <w:pStyle w:val="TableParagraph"/>
              <w:rPr>
                <w:rFonts w:ascii="標楷體" w:eastAsia="標楷體" w:hAnsi="標楷體"/>
                <w:sz w:val="24"/>
                <w:szCs w:val="24"/>
                <w:lang w:eastAsia="zh-TW"/>
              </w:rPr>
            </w:pPr>
            <w:r w:rsidRPr="00356A11">
              <w:rPr>
                <w:rFonts w:ascii="標楷體" w:eastAsia="標楷體" w:hAnsi="標楷體" w:cs="細明體" w:hint="eastAsia"/>
                <w:sz w:val="24"/>
                <w:szCs w:val="24"/>
                <w:lang w:eastAsia="zh-TW"/>
              </w:rPr>
              <w:t>學習安全或健康議題值得加以留意與強調的</w:t>
            </w:r>
          </w:p>
        </w:tc>
        <w:tc>
          <w:tcPr>
            <w:tcW w:w="3260" w:type="dxa"/>
            <w:gridSpan w:val="2"/>
          </w:tcPr>
          <w:p w:rsidR="00D00939" w:rsidRDefault="00D00939" w:rsidP="00D00939">
            <w:pPr>
              <w:pStyle w:val="TableParagraph"/>
              <w:rPr>
                <w:rFonts w:ascii="細明體" w:eastAsia="細明體" w:hAnsi="細明體" w:cs="細明體"/>
                <w:sz w:val="24"/>
                <w:lang w:eastAsia="zh-TW"/>
              </w:rPr>
            </w:pPr>
            <w:r w:rsidRPr="00356A11">
              <w:rPr>
                <w:rFonts w:ascii="標楷體" w:eastAsia="標楷體" w:hAnsi="標楷體"/>
                <w:sz w:val="24"/>
                <w:szCs w:val="24"/>
              </w:rPr>
              <w:t>友善的學習氛圍</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3260" w:type="dxa"/>
            <w:gridSpan w:val="2"/>
          </w:tcPr>
          <w:p w:rsidR="00D00939" w:rsidRDefault="00D00939" w:rsidP="00D00939">
            <w:pPr>
              <w:pStyle w:val="TableParagraph"/>
              <w:rPr>
                <w:rFonts w:ascii="細明體" w:eastAsia="細明體" w:hAnsi="細明體" w:cs="細明體"/>
                <w:sz w:val="24"/>
                <w:lang w:eastAsia="zh-TW"/>
              </w:rPr>
            </w:pPr>
            <w:r w:rsidRPr="00356A11">
              <w:rPr>
                <w:rFonts w:ascii="標楷體" w:eastAsia="標楷體" w:hAnsi="標楷體"/>
                <w:sz w:val="24"/>
                <w:szCs w:val="24"/>
              </w:rPr>
              <w:t>掌握教學時間</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c>
          <w:tcPr>
            <w:tcW w:w="1668" w:type="dxa"/>
            <w:vMerge/>
          </w:tcPr>
          <w:p w:rsidR="00D00939" w:rsidRPr="00356A11" w:rsidRDefault="00D00939" w:rsidP="00D00939">
            <w:pPr>
              <w:pStyle w:val="TableParagraph"/>
              <w:rPr>
                <w:rFonts w:ascii="標楷體" w:eastAsia="標楷體" w:hAnsi="標楷體"/>
                <w:sz w:val="24"/>
                <w:szCs w:val="24"/>
              </w:rPr>
            </w:pPr>
          </w:p>
        </w:tc>
        <w:tc>
          <w:tcPr>
            <w:tcW w:w="2126" w:type="dxa"/>
            <w:vMerge/>
          </w:tcPr>
          <w:p w:rsidR="00D00939" w:rsidRPr="00356A11" w:rsidRDefault="00D00939" w:rsidP="00D00939">
            <w:pPr>
              <w:pStyle w:val="TableParagraph"/>
              <w:rPr>
                <w:rFonts w:ascii="標楷體" w:eastAsia="標楷體" w:hAnsi="標楷體"/>
                <w:sz w:val="24"/>
                <w:szCs w:val="24"/>
              </w:rPr>
            </w:pPr>
          </w:p>
        </w:tc>
        <w:tc>
          <w:tcPr>
            <w:tcW w:w="3260" w:type="dxa"/>
            <w:gridSpan w:val="2"/>
          </w:tcPr>
          <w:p w:rsidR="00D00939" w:rsidRDefault="00D00939" w:rsidP="00D00939">
            <w:pPr>
              <w:pStyle w:val="TableParagraph"/>
              <w:rPr>
                <w:rFonts w:ascii="細明體" w:eastAsia="細明體" w:hAnsi="細明體" w:cs="細明體"/>
                <w:sz w:val="24"/>
                <w:lang w:eastAsia="zh-TW"/>
              </w:rPr>
            </w:pPr>
            <w:r w:rsidRPr="00356A11">
              <w:rPr>
                <w:rFonts w:ascii="標楷體" w:eastAsia="標楷體" w:hAnsi="標楷體"/>
                <w:sz w:val="24"/>
                <w:szCs w:val="24"/>
              </w:rPr>
              <w:t>學生能遵守常規</w:t>
            </w:r>
          </w:p>
        </w:tc>
        <w:tc>
          <w:tcPr>
            <w:tcW w:w="709"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c>
          <w:tcPr>
            <w:tcW w:w="708" w:type="dxa"/>
          </w:tcPr>
          <w:p w:rsidR="00D00939" w:rsidRDefault="00D00939" w:rsidP="00D00939">
            <w:pPr>
              <w:pStyle w:val="TableParagraph"/>
              <w:rPr>
                <w:rFonts w:ascii="細明體" w:eastAsia="細明體" w:hAnsi="細明體" w:cs="細明體"/>
                <w:sz w:val="24"/>
                <w:lang w:eastAsia="zh-TW"/>
              </w:rPr>
            </w:pPr>
          </w:p>
        </w:tc>
        <w:tc>
          <w:tcPr>
            <w:tcW w:w="709" w:type="dxa"/>
          </w:tcPr>
          <w:p w:rsidR="00D00939" w:rsidRDefault="00D00939" w:rsidP="00D00939">
            <w:pPr>
              <w:pStyle w:val="TableParagraph"/>
              <w:rPr>
                <w:rFonts w:ascii="細明體" w:eastAsia="細明體" w:hAnsi="細明體" w:cs="細明體"/>
                <w:sz w:val="24"/>
                <w:lang w:eastAsia="zh-TW"/>
              </w:rPr>
            </w:pPr>
          </w:p>
        </w:tc>
      </w:tr>
      <w:tr w:rsidR="00D00939" w:rsidTr="00D00939">
        <w:trPr>
          <w:trHeight w:val="1539"/>
        </w:trPr>
        <w:tc>
          <w:tcPr>
            <w:tcW w:w="1668" w:type="dxa"/>
          </w:tcPr>
          <w:p w:rsidR="00D00939" w:rsidRPr="00356A11" w:rsidRDefault="00D00939" w:rsidP="00D00939">
            <w:pPr>
              <w:pStyle w:val="TableParagraph"/>
              <w:rPr>
                <w:rFonts w:ascii="標楷體" w:eastAsia="標楷體" w:hAnsi="標楷體"/>
                <w:sz w:val="24"/>
                <w:szCs w:val="24"/>
              </w:rPr>
            </w:pPr>
            <w:r w:rsidRPr="00356A11">
              <w:rPr>
                <w:rFonts w:ascii="標楷體" w:eastAsia="標楷體" w:hAnsi="標楷體"/>
                <w:sz w:val="24"/>
                <w:szCs w:val="24"/>
              </w:rPr>
              <w:lastRenderedPageBreak/>
              <w:t>質性描述</w:t>
            </w:r>
          </w:p>
          <w:p w:rsidR="00D00939" w:rsidRDefault="00D00939" w:rsidP="00D00939">
            <w:pPr>
              <w:pStyle w:val="TableParagraph"/>
              <w:rPr>
                <w:rFonts w:ascii="細明體" w:eastAsia="細明體" w:hAnsi="細明體" w:cs="細明體"/>
                <w:sz w:val="24"/>
                <w:lang w:eastAsia="zh-TW"/>
              </w:rPr>
            </w:pPr>
            <w:r w:rsidRPr="00356A11">
              <w:rPr>
                <w:rFonts w:ascii="標楷體" w:eastAsia="標楷體" w:hAnsi="標楷體"/>
                <w:sz w:val="24"/>
                <w:szCs w:val="24"/>
              </w:rPr>
              <w:t>記錄事項</w:t>
            </w:r>
          </w:p>
        </w:tc>
        <w:tc>
          <w:tcPr>
            <w:tcW w:w="8221" w:type="dxa"/>
            <w:gridSpan w:val="7"/>
          </w:tcPr>
          <w:p w:rsidR="00D00939" w:rsidRDefault="00D00939" w:rsidP="00D00939">
            <w:pPr>
              <w:pStyle w:val="TableParagraph"/>
              <w:rPr>
                <w:rFonts w:ascii="細明體" w:eastAsia="細明體" w:hAnsi="細明體" w:cs="細明體"/>
                <w:sz w:val="24"/>
                <w:lang w:eastAsia="zh-TW"/>
              </w:rPr>
            </w:pPr>
          </w:p>
        </w:tc>
      </w:tr>
      <w:tr w:rsidR="00D00939" w:rsidTr="00D00939">
        <w:trPr>
          <w:trHeight w:val="622"/>
        </w:trPr>
        <w:tc>
          <w:tcPr>
            <w:tcW w:w="9889" w:type="dxa"/>
            <w:gridSpan w:val="8"/>
          </w:tcPr>
          <w:p w:rsidR="00D00939" w:rsidRDefault="00D00939" w:rsidP="00D00939">
            <w:pPr>
              <w:pStyle w:val="TableParagraph"/>
              <w:rPr>
                <w:rFonts w:ascii="細明體" w:eastAsia="細明體" w:hAnsi="細明體" w:cs="細明體"/>
                <w:sz w:val="24"/>
                <w:lang w:eastAsia="zh-TW"/>
              </w:rPr>
            </w:pPr>
            <w:r>
              <w:rPr>
                <w:rFonts w:ascii="細明體" w:eastAsia="細明體" w:hAnsi="細明體" w:cs="細明體" w:hint="eastAsia"/>
                <w:sz w:val="24"/>
                <w:lang w:eastAsia="zh-TW"/>
              </w:rPr>
              <w:t xml:space="preserve">授課教師簽章：                                  </w:t>
            </w:r>
            <w:proofErr w:type="gramStart"/>
            <w:r>
              <w:rPr>
                <w:rFonts w:ascii="細明體" w:eastAsia="細明體" w:hAnsi="細明體" w:cs="細明體" w:hint="eastAsia"/>
                <w:sz w:val="24"/>
                <w:lang w:eastAsia="zh-TW"/>
              </w:rPr>
              <w:t>觀課教師</w:t>
            </w:r>
            <w:proofErr w:type="gramEnd"/>
            <w:r>
              <w:rPr>
                <w:rFonts w:ascii="細明體" w:eastAsia="細明體" w:hAnsi="細明體" w:cs="細明體" w:hint="eastAsia"/>
                <w:sz w:val="24"/>
                <w:lang w:eastAsia="zh-TW"/>
              </w:rPr>
              <w:t>簽章：</w:t>
            </w:r>
          </w:p>
        </w:tc>
      </w:tr>
    </w:tbl>
    <w:p w:rsidR="00D00939" w:rsidRDefault="00D00939" w:rsidP="00D00939">
      <w:pPr>
        <w:pStyle w:val="TableParagraph"/>
        <w:rPr>
          <w:rFonts w:ascii="細明體" w:eastAsia="細明體" w:hAnsi="細明體" w:cs="細明體"/>
          <w:sz w:val="24"/>
          <w:lang w:eastAsia="zh-TW"/>
        </w:rPr>
      </w:pPr>
      <w:r w:rsidRPr="00393787">
        <w:rPr>
          <w:rFonts w:ascii="標楷體" w:eastAsia="標楷體" w:hAnsi="標楷體" w:cs="細明體" w:hint="eastAsia"/>
          <w:sz w:val="24"/>
          <w:szCs w:val="24"/>
          <w:lang w:eastAsia="zh-TW"/>
        </w:rPr>
        <w:t>承辦人</w:t>
      </w:r>
      <w:r>
        <w:rPr>
          <w:rFonts w:ascii="標楷體" w:eastAsia="標楷體" w:hAnsi="標楷體" w:cs="細明體" w:hint="eastAsia"/>
          <w:sz w:val="24"/>
          <w:szCs w:val="24"/>
          <w:lang w:eastAsia="zh-TW"/>
        </w:rPr>
        <w:t xml:space="preserve">：                     </w:t>
      </w:r>
      <w:r w:rsidRPr="00393787">
        <w:rPr>
          <w:rFonts w:ascii="標楷體" w:eastAsia="標楷體" w:hAnsi="標楷體"/>
          <w:sz w:val="24"/>
          <w:szCs w:val="24"/>
          <w:lang w:eastAsia="zh-TW"/>
        </w:rPr>
        <w:tab/>
      </w:r>
      <w:r w:rsidRPr="009569E7">
        <w:rPr>
          <w:rFonts w:ascii="標楷體" w:eastAsia="標楷體" w:hAnsi="標楷體" w:hint="eastAsia"/>
          <w:sz w:val="24"/>
          <w:szCs w:val="24"/>
          <w:lang w:eastAsia="zh-TW"/>
        </w:rPr>
        <w:t>處室</w:t>
      </w:r>
      <w:r w:rsidRPr="00393787">
        <w:rPr>
          <w:rFonts w:ascii="標楷體" w:eastAsia="標楷體" w:hAnsi="標楷體" w:cs="細明體" w:hint="eastAsia"/>
          <w:sz w:val="24"/>
          <w:szCs w:val="24"/>
          <w:lang w:eastAsia="zh-TW"/>
        </w:rPr>
        <w:t>主任</w:t>
      </w:r>
      <w:r>
        <w:rPr>
          <w:rFonts w:ascii="標楷體" w:eastAsia="標楷體" w:hAnsi="標楷體" w:cs="細明體" w:hint="eastAsia"/>
          <w:sz w:val="24"/>
          <w:szCs w:val="24"/>
          <w:lang w:eastAsia="zh-TW"/>
        </w:rPr>
        <w:t>：</w:t>
      </w:r>
      <w:r w:rsidRPr="00393787">
        <w:rPr>
          <w:rFonts w:ascii="標楷體" w:eastAsia="標楷體" w:hAnsi="標楷體"/>
          <w:sz w:val="24"/>
          <w:szCs w:val="24"/>
          <w:lang w:eastAsia="zh-TW"/>
        </w:rPr>
        <w:tab/>
      </w:r>
      <w:r>
        <w:rPr>
          <w:rFonts w:ascii="標楷體" w:eastAsia="標楷體" w:hAnsi="標楷體" w:hint="eastAsia"/>
          <w:sz w:val="24"/>
          <w:szCs w:val="24"/>
          <w:lang w:eastAsia="zh-TW"/>
        </w:rPr>
        <w:t xml:space="preserve">               </w:t>
      </w:r>
      <w:r w:rsidRPr="00393787">
        <w:rPr>
          <w:rFonts w:ascii="標楷體" w:eastAsia="標楷體" w:hAnsi="標楷體" w:cs="細明體" w:hint="eastAsia"/>
          <w:sz w:val="24"/>
          <w:szCs w:val="24"/>
          <w:lang w:eastAsia="zh-TW"/>
        </w:rPr>
        <w:t>校長</w:t>
      </w:r>
      <w:r>
        <w:rPr>
          <w:rFonts w:ascii="標楷體" w:eastAsia="標楷體" w:hAnsi="標楷體" w:cs="細明體" w:hint="eastAsia"/>
          <w:sz w:val="24"/>
          <w:szCs w:val="24"/>
          <w:lang w:eastAsia="zh-TW"/>
        </w:rPr>
        <w:t>：</w:t>
      </w:r>
    </w:p>
    <w:p w:rsidR="00D00939" w:rsidRPr="0041564C" w:rsidRDefault="00D00939" w:rsidP="00D00939">
      <w:pPr>
        <w:pStyle w:val="TableParagraph"/>
        <w:spacing w:before="240"/>
        <w:rPr>
          <w:rFonts w:ascii="標楷體" w:eastAsia="標楷體" w:hAnsi="標楷體" w:cs="細明體"/>
          <w:sz w:val="24"/>
          <w:szCs w:val="24"/>
          <w:lang w:eastAsia="zh-TW"/>
        </w:rPr>
      </w:pPr>
      <w:r w:rsidRPr="0041564C">
        <w:rPr>
          <w:rFonts w:ascii="標楷體" w:eastAsia="標楷體" w:hAnsi="標楷體" w:hint="eastAsia"/>
          <w:sz w:val="24"/>
          <w:szCs w:val="24"/>
          <w:lang w:eastAsia="zh-TW"/>
        </w:rPr>
        <w:t>附件四-觀察</w:t>
      </w:r>
      <w:proofErr w:type="gramStart"/>
      <w:r w:rsidRPr="0041564C">
        <w:rPr>
          <w:rFonts w:ascii="標楷體" w:eastAsia="標楷體" w:hAnsi="標楷體" w:hint="eastAsia"/>
          <w:sz w:val="24"/>
          <w:szCs w:val="24"/>
          <w:lang w:eastAsia="zh-TW"/>
        </w:rPr>
        <w:t>後議課</w:t>
      </w:r>
      <w:proofErr w:type="gramEnd"/>
      <w:r w:rsidRPr="0041564C">
        <w:rPr>
          <w:rFonts w:ascii="標楷體" w:eastAsia="標楷體" w:hAnsi="標楷體" w:hint="eastAsia"/>
          <w:sz w:val="24"/>
          <w:szCs w:val="24"/>
          <w:lang w:eastAsia="zh-TW"/>
        </w:rPr>
        <w:t>回饋紀錄表</w:t>
      </w:r>
    </w:p>
    <w:p w:rsidR="00D00939" w:rsidRPr="0041564C" w:rsidRDefault="00D00939" w:rsidP="00D00939">
      <w:pPr>
        <w:pStyle w:val="TableParagraph"/>
        <w:spacing w:before="240"/>
        <w:jc w:val="center"/>
        <w:rPr>
          <w:rFonts w:ascii="標楷體" w:eastAsia="標楷體" w:hAnsi="標楷體" w:cs="細明體"/>
          <w:sz w:val="28"/>
          <w:szCs w:val="28"/>
          <w:lang w:eastAsia="zh-TW"/>
        </w:rPr>
      </w:pPr>
      <w:r w:rsidRPr="0041564C">
        <w:rPr>
          <w:rFonts w:ascii="標楷體" w:eastAsia="標楷體" w:hAnsi="標楷體" w:cs="細明體" w:hint="eastAsia"/>
          <w:w w:val="105"/>
          <w:sz w:val="28"/>
          <w:szCs w:val="28"/>
          <w:lang w:eastAsia="zh-TW"/>
        </w:rPr>
        <w:t>屏東縣</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cs="細明體" w:hint="eastAsia"/>
          <w:w w:val="105"/>
          <w:sz w:val="28"/>
          <w:szCs w:val="28"/>
          <w:lang w:eastAsia="zh-TW"/>
        </w:rPr>
        <w:t>國中</w:t>
      </w:r>
      <w:r w:rsidRPr="0041564C">
        <w:rPr>
          <w:rFonts w:ascii="標楷體" w:eastAsia="標楷體" w:hAnsi="標楷體"/>
          <w:b/>
          <w:i/>
          <w:spacing w:val="-3"/>
          <w:w w:val="105"/>
          <w:sz w:val="28"/>
          <w:szCs w:val="28"/>
          <w:lang w:eastAsia="zh-TW"/>
        </w:rPr>
        <w:t>/</w:t>
      </w:r>
      <w:r w:rsidRPr="0041564C">
        <w:rPr>
          <w:rFonts w:ascii="標楷體" w:eastAsia="標楷體" w:hAnsi="標楷體" w:cs="細明體" w:hint="eastAsia"/>
          <w:w w:val="105"/>
          <w:sz w:val="28"/>
          <w:szCs w:val="28"/>
          <w:lang w:eastAsia="zh-TW"/>
        </w:rPr>
        <w:t>小</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cs="細明體" w:hint="eastAsia"/>
          <w:spacing w:val="-18"/>
          <w:w w:val="105"/>
          <w:sz w:val="28"/>
          <w:szCs w:val="28"/>
          <w:lang w:eastAsia="zh-TW"/>
        </w:rPr>
        <w:t>學年度辦理校內公開授</w:t>
      </w:r>
      <w:r w:rsidRPr="0041564C">
        <w:rPr>
          <w:rFonts w:ascii="標楷體" w:eastAsia="標楷體" w:hAnsi="標楷體" w:cs="細明體" w:hint="eastAsia"/>
          <w:w w:val="105"/>
          <w:sz w:val="28"/>
          <w:szCs w:val="28"/>
          <w:lang w:eastAsia="zh-TW"/>
        </w:rPr>
        <w:t>課觀察</w:t>
      </w:r>
      <w:proofErr w:type="gramStart"/>
      <w:r w:rsidRPr="0041564C">
        <w:rPr>
          <w:rFonts w:ascii="標楷體" w:eastAsia="標楷體" w:hAnsi="標楷體" w:cs="細明體" w:hint="eastAsia"/>
          <w:w w:val="105"/>
          <w:sz w:val="28"/>
          <w:szCs w:val="28"/>
          <w:lang w:eastAsia="zh-TW"/>
        </w:rPr>
        <w:t>後議課</w:t>
      </w:r>
      <w:proofErr w:type="gramEnd"/>
      <w:r w:rsidRPr="0041564C">
        <w:rPr>
          <w:rFonts w:ascii="標楷體" w:eastAsia="標楷體" w:hAnsi="標楷體" w:cs="細明體" w:hint="eastAsia"/>
          <w:w w:val="105"/>
          <w:sz w:val="28"/>
          <w:szCs w:val="28"/>
          <w:lang w:eastAsia="zh-TW"/>
        </w:rPr>
        <w:t>回饋紀錄表</w:t>
      </w:r>
    </w:p>
    <w:tbl>
      <w:tblPr>
        <w:tblStyle w:val="a4"/>
        <w:tblW w:w="0" w:type="auto"/>
        <w:tblLook w:val="04A0" w:firstRow="1" w:lastRow="0" w:firstColumn="1" w:lastColumn="0" w:noHBand="0" w:noVBand="1"/>
      </w:tblPr>
      <w:tblGrid>
        <w:gridCol w:w="10420"/>
      </w:tblGrid>
      <w:tr w:rsidR="00D00939" w:rsidRPr="00FB6CF0" w:rsidTr="00D00939">
        <w:tc>
          <w:tcPr>
            <w:tcW w:w="10486" w:type="dxa"/>
          </w:tcPr>
          <w:p w:rsidR="00D00939" w:rsidRDefault="00D00939" w:rsidP="00D00939">
            <w:pPr>
              <w:pStyle w:val="TableParagraph"/>
              <w:numPr>
                <w:ilvl w:val="0"/>
                <w:numId w:val="36"/>
              </w:numPr>
              <w:tabs>
                <w:tab w:val="left" w:pos="281"/>
                <w:tab w:val="left" w:pos="3399"/>
                <w:tab w:val="left" w:pos="3639"/>
                <w:tab w:val="left" w:pos="5499"/>
                <w:tab w:val="left" w:pos="6039"/>
                <w:tab w:val="left" w:pos="6279"/>
                <w:tab w:val="left" w:pos="9759"/>
              </w:tabs>
              <w:spacing w:before="240"/>
              <w:ind w:right="251" w:hanging="120"/>
              <w:rPr>
                <w:rFonts w:ascii="標楷體" w:eastAsia="標楷體" w:hAnsi="標楷體"/>
                <w:sz w:val="24"/>
                <w:lang w:eastAsia="zh-TW"/>
              </w:rPr>
            </w:pPr>
            <w:r w:rsidRPr="00FB6CF0">
              <w:rPr>
                <w:rFonts w:ascii="標楷體" w:eastAsia="標楷體" w:hAnsi="標楷體"/>
                <w:sz w:val="24"/>
                <w:lang w:eastAsia="zh-TW"/>
              </w:rPr>
              <w:t>公開授課教師：</w:t>
            </w:r>
            <w:r w:rsidRPr="00FB6CF0">
              <w:rPr>
                <w:rFonts w:ascii="標楷體" w:eastAsia="標楷體" w:hAnsi="標楷體"/>
                <w:sz w:val="24"/>
                <w:u w:val="single"/>
                <w:lang w:eastAsia="zh-TW"/>
              </w:rPr>
              <w:t xml:space="preserve"> </w:t>
            </w:r>
            <w:r w:rsidRPr="00FB6CF0">
              <w:rPr>
                <w:rFonts w:ascii="標楷體" w:eastAsia="標楷體" w:hAnsi="標楷體"/>
                <w:sz w:val="24"/>
                <w:u w:val="single"/>
                <w:lang w:eastAsia="zh-TW"/>
              </w:rPr>
              <w:tab/>
            </w:r>
            <w:r w:rsidRPr="00FB6CF0">
              <w:rPr>
                <w:rFonts w:ascii="標楷體" w:eastAsia="標楷體" w:hAnsi="標楷體"/>
                <w:sz w:val="24"/>
                <w:lang w:eastAsia="zh-TW"/>
              </w:rPr>
              <w:tab/>
            </w:r>
            <w:r>
              <w:rPr>
                <w:rFonts w:ascii="標楷體" w:eastAsia="標楷體" w:hAnsi="標楷體"/>
                <w:sz w:val="24"/>
                <w:lang w:eastAsia="zh-TW"/>
              </w:rPr>
              <w:t>任教</w:t>
            </w:r>
            <w:r>
              <w:rPr>
                <w:rFonts w:ascii="標楷體" w:eastAsia="標楷體" w:hAnsi="標楷體" w:hint="eastAsia"/>
                <w:sz w:val="24"/>
                <w:lang w:eastAsia="zh-TW"/>
              </w:rPr>
              <w:t>班級</w:t>
            </w:r>
            <w:r w:rsidRPr="00FB6CF0">
              <w:rPr>
                <w:rFonts w:ascii="標楷體" w:eastAsia="標楷體" w:hAnsi="標楷體"/>
                <w:sz w:val="24"/>
                <w:lang w:eastAsia="zh-TW"/>
              </w:rPr>
              <w:t>：</w:t>
            </w:r>
            <w:r w:rsidRPr="00FB6CF0">
              <w:rPr>
                <w:rFonts w:ascii="標楷體" w:eastAsia="標楷體" w:hAnsi="標楷體"/>
                <w:sz w:val="24"/>
                <w:u w:val="single"/>
                <w:lang w:eastAsia="zh-TW"/>
              </w:rPr>
              <w:t xml:space="preserve"> </w:t>
            </w:r>
            <w:r w:rsidRPr="00FB6CF0">
              <w:rPr>
                <w:rFonts w:ascii="標楷體" w:eastAsia="標楷體" w:hAnsi="標楷體"/>
                <w:sz w:val="24"/>
                <w:u w:val="single"/>
                <w:lang w:eastAsia="zh-TW"/>
              </w:rPr>
              <w:tab/>
            </w:r>
            <w:r w:rsidRPr="00FB6CF0">
              <w:rPr>
                <w:rFonts w:ascii="標楷體" w:eastAsia="標楷體" w:hAnsi="標楷體"/>
                <w:sz w:val="24"/>
                <w:u w:val="single"/>
                <w:lang w:eastAsia="zh-TW"/>
              </w:rPr>
              <w:tab/>
            </w:r>
            <w:r w:rsidRPr="00FB6CF0">
              <w:rPr>
                <w:rFonts w:ascii="標楷體" w:eastAsia="標楷體" w:hAnsi="標楷體"/>
                <w:sz w:val="24"/>
                <w:lang w:eastAsia="zh-TW"/>
              </w:rPr>
              <w:tab/>
            </w:r>
          </w:p>
          <w:p w:rsidR="00D00939" w:rsidRPr="00FB6CF0" w:rsidRDefault="00D00939" w:rsidP="00D00939">
            <w:pPr>
              <w:pStyle w:val="TableParagraph"/>
              <w:numPr>
                <w:ilvl w:val="0"/>
                <w:numId w:val="36"/>
              </w:numPr>
              <w:tabs>
                <w:tab w:val="left" w:pos="281"/>
                <w:tab w:val="left" w:pos="3399"/>
                <w:tab w:val="left" w:pos="3639"/>
                <w:tab w:val="left" w:pos="5499"/>
                <w:tab w:val="left" w:pos="6039"/>
                <w:tab w:val="left" w:pos="6279"/>
                <w:tab w:val="left" w:pos="9759"/>
              </w:tabs>
              <w:spacing w:before="240"/>
              <w:ind w:right="251" w:hanging="120"/>
              <w:rPr>
                <w:rFonts w:ascii="標楷體" w:eastAsia="標楷體" w:hAnsi="標楷體"/>
                <w:sz w:val="24"/>
                <w:lang w:eastAsia="zh-TW"/>
              </w:rPr>
            </w:pPr>
            <w:r w:rsidRPr="00FB6CF0">
              <w:rPr>
                <w:rFonts w:ascii="標楷體" w:eastAsia="標楷體" w:hAnsi="標楷體"/>
                <w:sz w:val="24"/>
                <w:lang w:eastAsia="zh-TW"/>
              </w:rPr>
              <w:t>任教領域</w:t>
            </w:r>
            <w:r w:rsidRPr="00FB6CF0">
              <w:rPr>
                <w:rFonts w:ascii="標楷體" w:eastAsia="標楷體" w:hAnsi="標楷體" w:hint="eastAsia"/>
                <w:sz w:val="24"/>
                <w:lang w:eastAsia="zh-TW"/>
              </w:rPr>
              <w:t>/</w:t>
            </w:r>
            <w:r w:rsidRPr="00FB6CF0">
              <w:rPr>
                <w:rFonts w:ascii="標楷體" w:eastAsia="標楷體" w:hAnsi="標楷體"/>
                <w:sz w:val="24"/>
                <w:lang w:eastAsia="zh-TW"/>
              </w:rPr>
              <w:t>科目：</w:t>
            </w:r>
            <w:r w:rsidRPr="00FB6CF0">
              <w:rPr>
                <w:rFonts w:ascii="標楷體" w:eastAsia="標楷體" w:hAnsi="標楷體"/>
                <w:sz w:val="24"/>
                <w:u w:val="single"/>
                <w:lang w:eastAsia="zh-TW"/>
              </w:rPr>
              <w:t xml:space="preserve"> </w:t>
            </w:r>
            <w:r w:rsidRPr="00FB6CF0">
              <w:rPr>
                <w:rFonts w:ascii="標楷體" w:eastAsia="標楷體" w:hAnsi="標楷體"/>
                <w:sz w:val="24"/>
                <w:u w:val="single"/>
                <w:lang w:eastAsia="zh-TW"/>
              </w:rPr>
              <w:tab/>
            </w:r>
            <w:r w:rsidRPr="00FB6CF0">
              <w:rPr>
                <w:rFonts w:ascii="標楷體" w:eastAsia="標楷體" w:hAnsi="標楷體"/>
                <w:sz w:val="24"/>
                <w:lang w:eastAsia="zh-TW"/>
              </w:rPr>
              <w:t xml:space="preserve"> 公開授課教學單元：</w:t>
            </w:r>
            <w:r w:rsidRPr="00FB6CF0">
              <w:rPr>
                <w:rFonts w:ascii="標楷體" w:eastAsia="標楷體" w:hAnsi="標楷體"/>
                <w:sz w:val="24"/>
                <w:u w:val="single"/>
                <w:lang w:eastAsia="zh-TW"/>
              </w:rPr>
              <w:t xml:space="preserve"> </w:t>
            </w:r>
            <w:r w:rsidRPr="00FB6CF0">
              <w:rPr>
                <w:rFonts w:ascii="標楷體" w:eastAsia="標楷體" w:hAnsi="標楷體"/>
                <w:sz w:val="24"/>
                <w:u w:val="single"/>
                <w:lang w:eastAsia="zh-TW"/>
              </w:rPr>
              <w:tab/>
            </w:r>
            <w:r w:rsidRPr="00FB6CF0">
              <w:rPr>
                <w:rFonts w:ascii="標楷體" w:eastAsia="標楷體" w:hAnsi="標楷體"/>
                <w:sz w:val="24"/>
                <w:u w:val="single"/>
                <w:lang w:eastAsia="zh-TW"/>
              </w:rPr>
              <w:tab/>
            </w:r>
            <w:r w:rsidRPr="00FB6CF0">
              <w:rPr>
                <w:rFonts w:ascii="標楷體" w:eastAsia="標楷體" w:hAnsi="標楷體"/>
                <w:sz w:val="24"/>
                <w:u w:val="single"/>
                <w:lang w:eastAsia="zh-TW"/>
              </w:rPr>
              <w:tab/>
            </w:r>
          </w:p>
          <w:p w:rsidR="00D00939" w:rsidRPr="00FB6CF0" w:rsidRDefault="00D00939" w:rsidP="00D00939">
            <w:pPr>
              <w:pStyle w:val="TableParagraph"/>
              <w:numPr>
                <w:ilvl w:val="0"/>
                <w:numId w:val="36"/>
              </w:numPr>
              <w:tabs>
                <w:tab w:val="left" w:pos="281"/>
                <w:tab w:val="left" w:pos="6879"/>
              </w:tabs>
              <w:spacing w:before="240"/>
              <w:ind w:hanging="120"/>
              <w:rPr>
                <w:rFonts w:ascii="標楷體" w:eastAsia="標楷體" w:hAnsi="標楷體"/>
                <w:sz w:val="24"/>
              </w:rPr>
            </w:pPr>
            <w:r w:rsidRPr="00FB6CF0">
              <w:rPr>
                <w:rFonts w:ascii="標楷體" w:eastAsia="標楷體" w:hAnsi="標楷體"/>
                <w:sz w:val="24"/>
              </w:rPr>
              <w:t>共同議課人員：</w:t>
            </w:r>
            <w:r w:rsidRPr="00FB6CF0">
              <w:rPr>
                <w:rFonts w:ascii="標楷體" w:eastAsia="標楷體" w:hAnsi="標楷體"/>
                <w:sz w:val="24"/>
                <w:u w:val="single"/>
              </w:rPr>
              <w:t xml:space="preserve"> </w:t>
            </w:r>
            <w:r w:rsidRPr="00FB6CF0">
              <w:rPr>
                <w:rFonts w:ascii="標楷體" w:eastAsia="標楷體" w:hAnsi="標楷體"/>
                <w:sz w:val="24"/>
                <w:u w:val="single"/>
              </w:rPr>
              <w:tab/>
            </w:r>
          </w:p>
          <w:p w:rsidR="00D00939" w:rsidRPr="00FB6CF0" w:rsidRDefault="00D00939" w:rsidP="00D00939">
            <w:pPr>
              <w:pStyle w:val="TableParagraph"/>
              <w:numPr>
                <w:ilvl w:val="0"/>
                <w:numId w:val="36"/>
              </w:numPr>
              <w:tabs>
                <w:tab w:val="left" w:pos="281"/>
                <w:tab w:val="left" w:pos="6879"/>
              </w:tabs>
              <w:spacing w:before="240"/>
              <w:ind w:hanging="120"/>
              <w:rPr>
                <w:rFonts w:ascii="標楷體" w:eastAsia="標楷體" w:hAnsi="標楷體"/>
                <w:sz w:val="24"/>
                <w:lang w:eastAsia="zh-TW"/>
              </w:rPr>
            </w:pPr>
            <w:r w:rsidRPr="00FB6CF0">
              <w:rPr>
                <w:rFonts w:ascii="標楷體" w:eastAsia="標楷體" w:hAnsi="標楷體"/>
                <w:sz w:val="24"/>
                <w:lang w:eastAsia="zh-TW"/>
              </w:rPr>
              <w:t>日期：</w:t>
            </w:r>
            <w:r>
              <w:rPr>
                <w:rFonts w:ascii="標楷體" w:eastAsia="標楷體" w:hAnsi="標楷體" w:hint="eastAsia"/>
                <w:sz w:val="24"/>
                <w:u w:val="single"/>
                <w:lang w:eastAsia="zh-TW"/>
              </w:rPr>
              <w:t xml:space="preserve">             </w:t>
            </w:r>
            <w:r>
              <w:rPr>
                <w:rFonts w:ascii="標楷體" w:eastAsia="標楷體" w:hAnsi="標楷體" w:hint="eastAsia"/>
                <w:sz w:val="24"/>
                <w:lang w:eastAsia="zh-TW"/>
              </w:rPr>
              <w:t xml:space="preserve">      </w:t>
            </w:r>
            <w:r w:rsidRPr="00FB6CF0">
              <w:rPr>
                <w:rFonts w:ascii="標楷體" w:eastAsia="標楷體" w:hAnsi="標楷體"/>
                <w:sz w:val="24"/>
                <w:lang w:eastAsia="zh-TW"/>
              </w:rPr>
              <w:t>地點：</w:t>
            </w:r>
            <w:r w:rsidRPr="00FB6CF0">
              <w:rPr>
                <w:rFonts w:ascii="標楷體" w:eastAsia="標楷體" w:hAnsi="標楷體"/>
                <w:sz w:val="24"/>
                <w:u w:val="single"/>
                <w:lang w:eastAsia="zh-TW"/>
              </w:rPr>
              <w:t xml:space="preserve"> </w:t>
            </w:r>
            <w:r w:rsidRPr="00FB6CF0">
              <w:rPr>
                <w:rFonts w:ascii="標楷體" w:eastAsia="標楷體" w:hAnsi="標楷體"/>
                <w:sz w:val="24"/>
                <w:u w:val="single"/>
                <w:lang w:eastAsia="zh-TW"/>
              </w:rPr>
              <w:tab/>
            </w:r>
          </w:p>
          <w:p w:rsidR="00D00939" w:rsidRPr="00FB6CF0" w:rsidRDefault="00D00939" w:rsidP="00D00939">
            <w:pPr>
              <w:pStyle w:val="TableParagraph"/>
              <w:numPr>
                <w:ilvl w:val="0"/>
                <w:numId w:val="36"/>
              </w:numPr>
              <w:tabs>
                <w:tab w:val="left" w:pos="281"/>
                <w:tab w:val="left" w:pos="6879"/>
              </w:tabs>
              <w:spacing w:before="240"/>
              <w:ind w:hanging="120"/>
              <w:rPr>
                <w:rFonts w:ascii="標楷體" w:eastAsia="標楷體" w:hAnsi="標楷體"/>
                <w:lang w:eastAsia="zh-TW"/>
              </w:rPr>
            </w:pPr>
          </w:p>
        </w:tc>
      </w:tr>
      <w:tr w:rsidR="00D00939" w:rsidRPr="00FB6CF0" w:rsidTr="00D00939">
        <w:tc>
          <w:tcPr>
            <w:tcW w:w="10486" w:type="dxa"/>
          </w:tcPr>
          <w:p w:rsidR="00D00939" w:rsidRPr="00EE669B" w:rsidRDefault="00D00939" w:rsidP="00D00939">
            <w:pPr>
              <w:rPr>
                <w:rFonts w:ascii="標楷體" w:eastAsia="標楷體" w:hAnsi="標楷體"/>
                <w:szCs w:val="24"/>
              </w:rPr>
            </w:pPr>
            <w:r w:rsidRPr="00EE669B">
              <w:rPr>
                <w:rFonts w:ascii="標楷體" w:eastAsia="標楷體" w:hAnsi="標楷體" w:cs="微軟正黑體" w:hint="eastAsia"/>
                <w:szCs w:val="24"/>
              </w:rPr>
              <w:t>觀察</w:t>
            </w:r>
            <w:proofErr w:type="gramStart"/>
            <w:r w:rsidRPr="00EE669B">
              <w:rPr>
                <w:rFonts w:ascii="標楷體" w:eastAsia="標楷體" w:hAnsi="標楷體" w:cs="微軟正黑體" w:hint="eastAsia"/>
                <w:szCs w:val="24"/>
              </w:rPr>
              <w:t>後議課</w:t>
            </w:r>
            <w:proofErr w:type="gramEnd"/>
            <w:r w:rsidRPr="00EE669B">
              <w:rPr>
                <w:rFonts w:ascii="標楷體" w:eastAsia="標楷體" w:hAnsi="標楷體" w:cs="微軟正黑體" w:hint="eastAsia"/>
                <w:szCs w:val="24"/>
              </w:rPr>
              <w:t>回饋，請依據觀察工具之紀錄分析內容，授課教師</w:t>
            </w:r>
            <w:proofErr w:type="gramStart"/>
            <w:r w:rsidRPr="00EE669B">
              <w:rPr>
                <w:rFonts w:ascii="標楷體" w:eastAsia="標楷體" w:hAnsi="標楷體" w:cs="微軟正黑體" w:hint="eastAsia"/>
                <w:szCs w:val="24"/>
              </w:rPr>
              <w:t>與觀課教師</w:t>
            </w:r>
            <w:proofErr w:type="gramEnd"/>
            <w:r w:rsidRPr="00EE669B">
              <w:rPr>
                <w:rFonts w:ascii="標楷體" w:eastAsia="標楷體" w:hAnsi="標楷體" w:cs="微軟正黑體" w:hint="eastAsia"/>
                <w:szCs w:val="24"/>
              </w:rPr>
              <w:t>討論後填寫：</w:t>
            </w:r>
          </w:p>
          <w:p w:rsidR="00D00939" w:rsidRPr="00FB6CF0" w:rsidRDefault="00D00939" w:rsidP="00D00939">
            <w:pPr>
              <w:pStyle w:val="TableParagraph"/>
              <w:ind w:left="99" w:right="3671"/>
              <w:rPr>
                <w:rFonts w:ascii="標楷體" w:eastAsia="標楷體" w:hAnsi="標楷體"/>
                <w:sz w:val="24"/>
                <w:lang w:eastAsia="zh-TW"/>
              </w:rPr>
            </w:pPr>
            <w:r w:rsidRPr="00FB6CF0">
              <w:rPr>
                <w:rFonts w:ascii="標楷體" w:eastAsia="標楷體" w:hAnsi="標楷體"/>
                <w:sz w:val="24"/>
                <w:lang w:eastAsia="zh-TW"/>
              </w:rPr>
              <w:t>一、教與學之優點及特色</w:t>
            </w:r>
          </w:p>
          <w:p w:rsidR="00D00939" w:rsidRPr="00FB6CF0" w:rsidRDefault="00D00939" w:rsidP="00D00939">
            <w:pPr>
              <w:pStyle w:val="TableParagraph"/>
              <w:ind w:left="99"/>
              <w:rPr>
                <w:rFonts w:ascii="標楷體" w:eastAsia="標楷體" w:hAnsi="標楷體"/>
                <w:sz w:val="24"/>
                <w:lang w:eastAsia="zh-TW"/>
              </w:rPr>
            </w:pPr>
            <w:r w:rsidRPr="00FB6CF0">
              <w:rPr>
                <w:rFonts w:ascii="標楷體" w:eastAsia="標楷體" w:hAnsi="標楷體"/>
                <w:sz w:val="24"/>
                <w:lang w:eastAsia="zh-TW"/>
              </w:rPr>
              <w:t>（含教師教學行為、學生學習表現、師生互動與學生同儕互動之情形</w:t>
            </w:r>
            <w:r w:rsidRPr="00FB6CF0">
              <w:rPr>
                <w:rFonts w:ascii="標楷體" w:eastAsia="標楷體" w:hAnsi="標楷體"/>
                <w:spacing w:val="-120"/>
                <w:sz w:val="24"/>
                <w:lang w:eastAsia="zh-TW"/>
              </w:rPr>
              <w:t>）</w:t>
            </w:r>
            <w:r w:rsidRPr="00FB6CF0">
              <w:rPr>
                <w:rFonts w:ascii="標楷體" w:eastAsia="標楷體" w:hAnsi="標楷體"/>
                <w:sz w:val="24"/>
                <w:lang w:eastAsia="zh-TW"/>
              </w:rPr>
              <w:t>：</w:t>
            </w:r>
          </w:p>
          <w:p w:rsidR="00D00939" w:rsidRDefault="00D00939" w:rsidP="00D00939">
            <w:pPr>
              <w:pStyle w:val="TableParagraph"/>
              <w:rPr>
                <w:rFonts w:ascii="標楷體" w:eastAsia="標楷體" w:hAnsi="標楷體"/>
                <w:sz w:val="24"/>
                <w:lang w:eastAsia="zh-TW"/>
              </w:rPr>
            </w:pPr>
          </w:p>
          <w:p w:rsidR="00D00939" w:rsidRDefault="00D00939" w:rsidP="00D00939">
            <w:pPr>
              <w:pStyle w:val="TableParagraph"/>
              <w:rPr>
                <w:rFonts w:ascii="標楷體" w:eastAsia="標楷體" w:hAnsi="標楷體"/>
                <w:sz w:val="24"/>
                <w:lang w:eastAsia="zh-TW"/>
              </w:rPr>
            </w:pPr>
          </w:p>
          <w:p w:rsidR="00D00939" w:rsidRDefault="00D00939" w:rsidP="00D00939">
            <w:pPr>
              <w:pStyle w:val="TableParagraph"/>
              <w:rPr>
                <w:rFonts w:ascii="標楷體" w:eastAsia="標楷體" w:hAnsi="標楷體"/>
                <w:sz w:val="24"/>
                <w:lang w:eastAsia="zh-TW"/>
              </w:rPr>
            </w:pPr>
          </w:p>
          <w:p w:rsidR="00D00939" w:rsidRPr="00FB6CF0" w:rsidRDefault="00D00939" w:rsidP="00D00939">
            <w:pPr>
              <w:pStyle w:val="TableParagraph"/>
              <w:rPr>
                <w:rFonts w:ascii="標楷體" w:eastAsia="標楷體" w:hAnsi="標楷體"/>
                <w:sz w:val="24"/>
                <w:lang w:eastAsia="zh-TW"/>
              </w:rPr>
            </w:pPr>
          </w:p>
          <w:p w:rsidR="00D00939" w:rsidRPr="00FB6CF0" w:rsidRDefault="00D00939" w:rsidP="00D00939">
            <w:pPr>
              <w:pStyle w:val="TableParagraph"/>
              <w:rPr>
                <w:rFonts w:ascii="標楷體" w:eastAsia="標楷體" w:hAnsi="標楷體"/>
                <w:sz w:val="24"/>
                <w:lang w:eastAsia="zh-TW"/>
              </w:rPr>
            </w:pPr>
          </w:p>
          <w:p w:rsidR="00D00939" w:rsidRPr="00FB6CF0" w:rsidRDefault="00D00939" w:rsidP="00D00939">
            <w:pPr>
              <w:pStyle w:val="TableParagraph"/>
              <w:rPr>
                <w:rFonts w:ascii="標楷體" w:eastAsia="標楷體" w:hAnsi="標楷體"/>
                <w:sz w:val="12"/>
                <w:lang w:eastAsia="zh-TW"/>
              </w:rPr>
            </w:pPr>
          </w:p>
          <w:p w:rsidR="00D00939" w:rsidRPr="00FB6CF0" w:rsidRDefault="00D00939" w:rsidP="00D00939">
            <w:pPr>
              <w:pStyle w:val="TableParagraph"/>
              <w:ind w:left="99"/>
              <w:rPr>
                <w:rFonts w:ascii="標楷體" w:eastAsia="標楷體" w:hAnsi="標楷體"/>
                <w:sz w:val="24"/>
                <w:lang w:eastAsia="zh-TW"/>
              </w:rPr>
            </w:pPr>
            <w:r w:rsidRPr="00FB6CF0">
              <w:rPr>
                <w:rFonts w:ascii="標楷體" w:eastAsia="標楷體" w:hAnsi="標楷體"/>
                <w:sz w:val="24"/>
                <w:lang w:eastAsia="zh-TW"/>
              </w:rPr>
              <w:t>二、教</w:t>
            </w:r>
            <w:proofErr w:type="gramStart"/>
            <w:r w:rsidRPr="00FB6CF0">
              <w:rPr>
                <w:rFonts w:ascii="標楷體" w:eastAsia="標楷體" w:hAnsi="標楷體"/>
                <w:sz w:val="24"/>
                <w:lang w:eastAsia="zh-TW"/>
              </w:rPr>
              <w:t>與學待調整</w:t>
            </w:r>
            <w:proofErr w:type="gramEnd"/>
            <w:r w:rsidRPr="00FB6CF0">
              <w:rPr>
                <w:rFonts w:ascii="標楷體" w:eastAsia="標楷體" w:hAnsi="標楷體"/>
                <w:sz w:val="24"/>
                <w:lang w:eastAsia="zh-TW"/>
              </w:rPr>
              <w:t>或改變之處</w:t>
            </w:r>
          </w:p>
          <w:p w:rsidR="00D00939" w:rsidRPr="00FB6CF0" w:rsidRDefault="00D00939" w:rsidP="00D00939">
            <w:pPr>
              <w:pStyle w:val="TableParagraph"/>
              <w:ind w:left="99"/>
              <w:rPr>
                <w:rFonts w:ascii="標楷體" w:eastAsia="標楷體" w:hAnsi="標楷體"/>
                <w:sz w:val="24"/>
                <w:lang w:eastAsia="zh-TW"/>
              </w:rPr>
            </w:pPr>
            <w:r w:rsidRPr="00FB6CF0">
              <w:rPr>
                <w:rFonts w:ascii="標楷體" w:eastAsia="標楷體" w:hAnsi="標楷體"/>
                <w:sz w:val="24"/>
                <w:lang w:eastAsia="zh-TW"/>
              </w:rPr>
              <w:t>（含教師教學行為、學生學習表現、師生互動與學生同儕互動之情形</w:t>
            </w:r>
            <w:r w:rsidRPr="00FB6CF0">
              <w:rPr>
                <w:rFonts w:ascii="標楷體" w:eastAsia="標楷體" w:hAnsi="標楷體"/>
                <w:spacing w:val="-120"/>
                <w:sz w:val="24"/>
                <w:lang w:eastAsia="zh-TW"/>
              </w:rPr>
              <w:t>）</w:t>
            </w:r>
            <w:r w:rsidRPr="00FB6CF0">
              <w:rPr>
                <w:rFonts w:ascii="標楷體" w:eastAsia="標楷體" w:hAnsi="標楷體"/>
                <w:sz w:val="24"/>
                <w:lang w:eastAsia="zh-TW"/>
              </w:rPr>
              <w:t>：</w:t>
            </w:r>
          </w:p>
          <w:p w:rsidR="00D00939" w:rsidRDefault="00D00939" w:rsidP="00D00939">
            <w:pPr>
              <w:pStyle w:val="TableParagraph"/>
              <w:rPr>
                <w:rFonts w:ascii="標楷體" w:eastAsia="標楷體" w:hAnsi="標楷體"/>
                <w:sz w:val="24"/>
                <w:lang w:eastAsia="zh-TW"/>
              </w:rPr>
            </w:pPr>
          </w:p>
          <w:p w:rsidR="00D00939" w:rsidRDefault="00D00939" w:rsidP="00D00939">
            <w:pPr>
              <w:pStyle w:val="TableParagraph"/>
              <w:rPr>
                <w:rFonts w:ascii="標楷體" w:eastAsia="標楷體" w:hAnsi="標楷體"/>
                <w:sz w:val="24"/>
                <w:lang w:eastAsia="zh-TW"/>
              </w:rPr>
            </w:pPr>
          </w:p>
          <w:p w:rsidR="00D00939" w:rsidRPr="00FB6CF0" w:rsidRDefault="00D00939" w:rsidP="00D00939">
            <w:pPr>
              <w:pStyle w:val="TableParagraph"/>
              <w:rPr>
                <w:rFonts w:ascii="標楷體" w:eastAsia="標楷體" w:hAnsi="標楷體"/>
                <w:sz w:val="24"/>
                <w:lang w:eastAsia="zh-TW"/>
              </w:rPr>
            </w:pPr>
          </w:p>
          <w:p w:rsidR="00D00939" w:rsidRDefault="00D00939" w:rsidP="00D00939">
            <w:pPr>
              <w:pStyle w:val="TableParagraph"/>
              <w:rPr>
                <w:rFonts w:ascii="標楷體" w:eastAsia="標楷體" w:hAnsi="標楷體"/>
                <w:sz w:val="24"/>
                <w:lang w:eastAsia="zh-TW"/>
              </w:rPr>
            </w:pPr>
          </w:p>
          <w:p w:rsidR="00D00939" w:rsidRPr="00FB6CF0" w:rsidRDefault="00D00939" w:rsidP="00D00939">
            <w:pPr>
              <w:pStyle w:val="TableParagraph"/>
              <w:rPr>
                <w:rFonts w:ascii="標楷體" w:eastAsia="標楷體" w:hAnsi="標楷體"/>
                <w:sz w:val="24"/>
                <w:lang w:eastAsia="zh-TW"/>
              </w:rPr>
            </w:pPr>
          </w:p>
          <w:p w:rsidR="00D00939" w:rsidRPr="00FB6CF0" w:rsidRDefault="00D00939" w:rsidP="00D00939">
            <w:pPr>
              <w:pStyle w:val="TableParagraph"/>
              <w:rPr>
                <w:rFonts w:ascii="標楷體" w:eastAsia="標楷體" w:hAnsi="標楷體"/>
                <w:sz w:val="12"/>
                <w:lang w:eastAsia="zh-TW"/>
              </w:rPr>
            </w:pPr>
          </w:p>
          <w:p w:rsidR="00D00939" w:rsidRPr="00FB6CF0" w:rsidRDefault="00D00939" w:rsidP="00D00939">
            <w:pPr>
              <w:pStyle w:val="TableParagraph"/>
              <w:ind w:left="99"/>
              <w:rPr>
                <w:rFonts w:ascii="標楷體" w:eastAsia="標楷體" w:hAnsi="標楷體"/>
                <w:sz w:val="24"/>
                <w:lang w:eastAsia="zh-TW"/>
              </w:rPr>
            </w:pPr>
            <w:r w:rsidRPr="00FB6CF0">
              <w:rPr>
                <w:rFonts w:ascii="標楷體" w:eastAsia="標楷體" w:hAnsi="標楷體"/>
                <w:sz w:val="24"/>
                <w:lang w:eastAsia="zh-TW"/>
              </w:rPr>
              <w:t>三、授課教師預定專業成長規劃：</w:t>
            </w:r>
          </w:p>
          <w:p w:rsidR="00D00939" w:rsidRDefault="00D00939" w:rsidP="00D00939">
            <w:pPr>
              <w:pStyle w:val="TableParagraph"/>
              <w:rPr>
                <w:rFonts w:ascii="標楷體" w:eastAsia="標楷體" w:hAnsi="標楷體"/>
                <w:sz w:val="24"/>
                <w:lang w:eastAsia="zh-TW"/>
              </w:rPr>
            </w:pPr>
          </w:p>
          <w:p w:rsidR="00D00939" w:rsidRDefault="00D00939" w:rsidP="00D00939">
            <w:pPr>
              <w:pStyle w:val="TableParagraph"/>
              <w:rPr>
                <w:rFonts w:ascii="標楷體" w:eastAsia="標楷體" w:hAnsi="標楷體"/>
                <w:sz w:val="24"/>
                <w:lang w:eastAsia="zh-TW"/>
              </w:rPr>
            </w:pPr>
          </w:p>
          <w:p w:rsidR="00D00939" w:rsidRDefault="00D00939" w:rsidP="00D00939">
            <w:pPr>
              <w:pStyle w:val="TableParagraph"/>
              <w:rPr>
                <w:rFonts w:ascii="標楷體" w:eastAsia="標楷體" w:hAnsi="標楷體"/>
                <w:sz w:val="24"/>
                <w:lang w:eastAsia="zh-TW"/>
              </w:rPr>
            </w:pPr>
          </w:p>
          <w:p w:rsidR="00D00939" w:rsidRPr="00FB6CF0" w:rsidRDefault="00D00939" w:rsidP="00D00939">
            <w:pPr>
              <w:pStyle w:val="TableParagraph"/>
              <w:rPr>
                <w:rFonts w:ascii="標楷體" w:eastAsia="標楷體" w:hAnsi="標楷體"/>
                <w:sz w:val="24"/>
                <w:lang w:eastAsia="zh-TW"/>
              </w:rPr>
            </w:pPr>
          </w:p>
          <w:p w:rsidR="00D00939" w:rsidRPr="00FB6CF0" w:rsidRDefault="00D00939" w:rsidP="00D00939">
            <w:pPr>
              <w:pStyle w:val="TableParagraph"/>
              <w:rPr>
                <w:rFonts w:ascii="標楷體" w:eastAsia="標楷體" w:hAnsi="標楷體"/>
                <w:sz w:val="24"/>
                <w:lang w:eastAsia="zh-TW"/>
              </w:rPr>
            </w:pPr>
          </w:p>
          <w:p w:rsidR="00D00939" w:rsidRPr="00FB6CF0" w:rsidRDefault="00D00939" w:rsidP="00D00939">
            <w:pPr>
              <w:pStyle w:val="TableParagraph"/>
              <w:rPr>
                <w:rFonts w:ascii="標楷體" w:eastAsia="標楷體" w:hAnsi="標楷體"/>
                <w:sz w:val="12"/>
                <w:lang w:eastAsia="zh-TW"/>
              </w:rPr>
            </w:pPr>
          </w:p>
          <w:p w:rsidR="00D00939" w:rsidRPr="00FB6CF0" w:rsidRDefault="00D00939" w:rsidP="00D00939">
            <w:pPr>
              <w:pStyle w:val="TableParagraph"/>
              <w:rPr>
                <w:rFonts w:ascii="標楷體" w:eastAsia="標楷體" w:hAnsi="標楷體"/>
                <w:sz w:val="24"/>
                <w:lang w:eastAsia="zh-TW"/>
              </w:rPr>
            </w:pPr>
            <w:r w:rsidRPr="00FB6CF0">
              <w:rPr>
                <w:rFonts w:ascii="標楷體" w:eastAsia="標楷體" w:hAnsi="標楷體"/>
                <w:sz w:val="24"/>
                <w:lang w:eastAsia="zh-TW"/>
              </w:rPr>
              <w:t>四、回饋人員的學習與收穫：</w:t>
            </w:r>
          </w:p>
          <w:p w:rsidR="00D00939" w:rsidRDefault="00D00939" w:rsidP="00D00939">
            <w:pPr>
              <w:pStyle w:val="TableParagraph"/>
              <w:rPr>
                <w:rFonts w:ascii="標楷體" w:eastAsia="標楷體" w:hAnsi="標楷體"/>
                <w:lang w:eastAsia="zh-TW"/>
              </w:rPr>
            </w:pPr>
          </w:p>
          <w:p w:rsidR="00D00939" w:rsidRDefault="00D00939" w:rsidP="00D00939">
            <w:pPr>
              <w:pStyle w:val="TableParagraph"/>
              <w:rPr>
                <w:rFonts w:ascii="標楷體" w:eastAsia="標楷體" w:hAnsi="標楷體"/>
                <w:lang w:eastAsia="zh-TW"/>
              </w:rPr>
            </w:pPr>
          </w:p>
          <w:p w:rsidR="00D00939" w:rsidRDefault="00D00939" w:rsidP="00D00939">
            <w:pPr>
              <w:pStyle w:val="TableParagraph"/>
              <w:rPr>
                <w:rFonts w:ascii="標楷體" w:eastAsia="標楷體" w:hAnsi="標楷體"/>
                <w:lang w:eastAsia="zh-TW"/>
              </w:rPr>
            </w:pPr>
          </w:p>
          <w:p w:rsidR="00D00939" w:rsidRDefault="00D00939" w:rsidP="00D00939">
            <w:pPr>
              <w:pStyle w:val="TableParagraph"/>
              <w:rPr>
                <w:rFonts w:ascii="標楷體" w:eastAsia="標楷體" w:hAnsi="標楷體"/>
                <w:lang w:eastAsia="zh-TW"/>
              </w:rPr>
            </w:pPr>
          </w:p>
          <w:p w:rsidR="00D00939" w:rsidRDefault="00D00939" w:rsidP="00D00939">
            <w:pPr>
              <w:pStyle w:val="TableParagraph"/>
              <w:rPr>
                <w:rFonts w:ascii="標楷體" w:eastAsia="標楷體" w:hAnsi="標楷體"/>
                <w:lang w:eastAsia="zh-TW"/>
              </w:rPr>
            </w:pPr>
          </w:p>
          <w:p w:rsidR="00D00939" w:rsidRPr="00FB6CF0" w:rsidRDefault="00D00939" w:rsidP="00D00939">
            <w:pPr>
              <w:pStyle w:val="TableParagraph"/>
              <w:rPr>
                <w:rFonts w:ascii="標楷體" w:eastAsia="標楷體" w:hAnsi="標楷體"/>
                <w:lang w:eastAsia="zh-TW"/>
              </w:rPr>
            </w:pPr>
          </w:p>
        </w:tc>
      </w:tr>
      <w:tr w:rsidR="00D00939" w:rsidRPr="00FB6CF0" w:rsidTr="00D00939">
        <w:trPr>
          <w:trHeight w:val="792"/>
        </w:trPr>
        <w:tc>
          <w:tcPr>
            <w:tcW w:w="10486" w:type="dxa"/>
          </w:tcPr>
          <w:p w:rsidR="00D00939" w:rsidRPr="00FB6CF0" w:rsidRDefault="00D00939" w:rsidP="00D00939">
            <w:pPr>
              <w:ind w:left="338"/>
              <w:rPr>
                <w:rFonts w:ascii="標楷體" w:eastAsia="標楷體" w:hAnsi="標楷體"/>
              </w:rPr>
            </w:pPr>
            <w:r w:rsidRPr="00FB6CF0">
              <w:rPr>
                <w:rFonts w:ascii="標楷體" w:eastAsia="標楷體" w:hAnsi="標楷體" w:cs="細明體" w:hint="eastAsia"/>
              </w:rPr>
              <w:lastRenderedPageBreak/>
              <w:t>與會人員簽名：</w:t>
            </w:r>
          </w:p>
        </w:tc>
      </w:tr>
    </w:tbl>
    <w:p w:rsidR="00D00939" w:rsidRDefault="00D00939" w:rsidP="00F42E77">
      <w:pPr>
        <w:rPr>
          <w:rFonts w:ascii="標楷體" w:eastAsia="標楷體" w:hAnsi="標楷體" w:cs="Times New Roman"/>
          <w:b/>
          <w:sz w:val="28"/>
          <w:szCs w:val="28"/>
        </w:rPr>
      </w:pPr>
      <w:r w:rsidRPr="00393787">
        <w:rPr>
          <w:rFonts w:ascii="標楷體" w:eastAsia="標楷體" w:hAnsi="標楷體" w:cs="細明體" w:hint="eastAsia"/>
          <w:szCs w:val="24"/>
        </w:rPr>
        <w:t>承辦人</w:t>
      </w:r>
      <w:r>
        <w:rPr>
          <w:rFonts w:ascii="標楷體" w:eastAsia="標楷體" w:hAnsi="標楷體" w:cs="細明體" w:hint="eastAsia"/>
          <w:szCs w:val="24"/>
        </w:rPr>
        <w:t xml:space="preserve">：                   </w:t>
      </w:r>
      <w:r w:rsidRPr="00393787">
        <w:rPr>
          <w:rFonts w:ascii="標楷體" w:eastAsia="標楷體" w:hAnsi="標楷體"/>
          <w:szCs w:val="24"/>
        </w:rPr>
        <w:tab/>
      </w:r>
      <w:r>
        <w:rPr>
          <w:rFonts w:ascii="標楷體" w:eastAsia="標楷體" w:hAnsi="標楷體" w:hint="eastAsia"/>
          <w:szCs w:val="24"/>
        </w:rPr>
        <w:t>教務</w:t>
      </w:r>
      <w:r w:rsidRPr="00393787">
        <w:rPr>
          <w:rFonts w:ascii="標楷體" w:eastAsia="標楷體" w:hAnsi="標楷體" w:cs="細明體" w:hint="eastAsia"/>
          <w:szCs w:val="24"/>
        </w:rPr>
        <w:t>主任</w:t>
      </w:r>
      <w:r>
        <w:rPr>
          <w:rFonts w:ascii="標楷體" w:eastAsia="標楷體" w:hAnsi="標楷體" w:cs="細明體" w:hint="eastAsia"/>
          <w:szCs w:val="24"/>
        </w:rPr>
        <w:t>：</w:t>
      </w:r>
      <w:r>
        <w:rPr>
          <w:rFonts w:ascii="標楷體" w:eastAsia="標楷體" w:hAnsi="標楷體" w:hint="eastAsia"/>
          <w:szCs w:val="24"/>
        </w:rPr>
        <w:t xml:space="preserve">                    </w:t>
      </w: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C46DEA" w:rsidRDefault="00C46DEA" w:rsidP="00C46DEA">
      <w:pPr>
        <w:pStyle w:val="ac"/>
        <w:ind w:right="-1"/>
        <w:jc w:val="center"/>
        <w:rPr>
          <w:rFonts w:ascii="標楷體" w:eastAsia="標楷體" w:hAnsi="標楷體"/>
          <w:b/>
          <w:sz w:val="34"/>
          <w:szCs w:val="34"/>
          <w:lang w:eastAsia="zh-TW"/>
        </w:rPr>
      </w:pPr>
    </w:p>
    <w:p w:rsidR="00C46DEA" w:rsidRPr="00C46DEA" w:rsidRDefault="00C46DEA" w:rsidP="00C46DEA">
      <w:pPr>
        <w:pStyle w:val="ac"/>
        <w:ind w:right="-1"/>
        <w:rPr>
          <w:rFonts w:ascii="標楷體" w:eastAsia="標楷體" w:hAnsi="標楷體"/>
          <w:b/>
          <w:lang w:eastAsia="zh-TW"/>
        </w:rPr>
      </w:pPr>
      <w:proofErr w:type="gramStart"/>
      <w:r w:rsidRPr="00C46DEA">
        <w:rPr>
          <w:rFonts w:ascii="新細明體" w:eastAsia="新細明體" w:hAnsi="新細明體" w:hint="eastAsia"/>
          <w:b/>
          <w:lang w:eastAsia="zh-TW"/>
        </w:rPr>
        <w:lastRenderedPageBreak/>
        <w:t>＊</w:t>
      </w:r>
      <w:proofErr w:type="gramEnd"/>
      <w:r w:rsidRPr="00C46DEA">
        <w:rPr>
          <w:rFonts w:ascii="標楷體" w:eastAsia="標楷體" w:hAnsi="標楷體" w:hint="eastAsia"/>
          <w:b/>
          <w:lang w:eastAsia="zh-TW"/>
        </w:rPr>
        <w:t>附件</w:t>
      </w:r>
      <w:proofErr w:type="gramStart"/>
      <w:r w:rsidRPr="00C46DEA">
        <w:rPr>
          <w:rFonts w:ascii="標楷體" w:eastAsia="標楷體" w:hAnsi="標楷體" w:hint="eastAsia"/>
          <w:b/>
          <w:lang w:eastAsia="zh-TW"/>
        </w:rPr>
        <w:t>三</w:t>
      </w:r>
      <w:proofErr w:type="gramEnd"/>
    </w:p>
    <w:p w:rsidR="00C46DEA" w:rsidRPr="00830A54" w:rsidRDefault="00C46DEA" w:rsidP="00C46DEA">
      <w:pPr>
        <w:pStyle w:val="ac"/>
        <w:ind w:right="-1"/>
        <w:jc w:val="center"/>
        <w:rPr>
          <w:rFonts w:ascii="標楷體" w:eastAsia="標楷體" w:hAnsi="標楷體"/>
          <w:b/>
          <w:sz w:val="34"/>
          <w:szCs w:val="34"/>
          <w:lang w:eastAsia="zh-TW"/>
        </w:rPr>
      </w:pPr>
      <w:r w:rsidRPr="00830A54">
        <w:rPr>
          <w:rFonts w:ascii="標楷體" w:eastAsia="標楷體" w:hAnsi="標楷體" w:hint="eastAsia"/>
          <w:b/>
          <w:sz w:val="34"/>
          <w:szCs w:val="34"/>
          <w:lang w:eastAsia="zh-TW"/>
        </w:rPr>
        <w:t>屏東縣立林邊國民中學學校課程</w:t>
      </w:r>
      <w:r w:rsidRPr="00830A54">
        <w:rPr>
          <w:rFonts w:ascii="標楷體" w:eastAsia="標楷體" w:hAnsi="標楷體"/>
          <w:b/>
          <w:sz w:val="34"/>
          <w:szCs w:val="34"/>
          <w:lang w:eastAsia="zh-TW"/>
        </w:rPr>
        <w:t>評鑑</w:t>
      </w:r>
      <w:r w:rsidRPr="00830A54">
        <w:rPr>
          <w:rFonts w:ascii="標楷體" w:eastAsia="標楷體" w:hAnsi="標楷體" w:hint="eastAsia"/>
          <w:b/>
          <w:sz w:val="34"/>
          <w:szCs w:val="34"/>
          <w:lang w:eastAsia="zh-TW"/>
        </w:rPr>
        <w:t>實施</w:t>
      </w:r>
      <w:r w:rsidRPr="00830A54">
        <w:rPr>
          <w:rFonts w:ascii="標楷體" w:eastAsia="標楷體" w:hAnsi="標楷體"/>
          <w:b/>
          <w:sz w:val="34"/>
          <w:szCs w:val="34"/>
          <w:lang w:eastAsia="zh-TW"/>
        </w:rPr>
        <w:t>計畫</w:t>
      </w:r>
    </w:p>
    <w:p w:rsidR="00C46DEA" w:rsidRPr="00C95AF7" w:rsidRDefault="00C46DEA" w:rsidP="00C46DEA">
      <w:pPr>
        <w:pStyle w:val="ae"/>
        <w:ind w:left="560" w:hanging="560"/>
        <w:jc w:val="right"/>
        <w:rPr>
          <w:rFonts w:ascii="標楷體" w:eastAsia="標楷體" w:hAnsi="標楷體" w:cs="標楷體"/>
          <w:sz w:val="20"/>
        </w:rPr>
      </w:pPr>
      <w:r w:rsidRPr="00C95AF7">
        <w:rPr>
          <w:rFonts w:ascii="標楷體" w:eastAsia="標楷體" w:hAnsi="標楷體" w:hint="eastAsia"/>
          <w:bCs/>
          <w:sz w:val="20"/>
        </w:rPr>
        <w:t>108年6月27日</w:t>
      </w:r>
      <w:r w:rsidRPr="00C95AF7">
        <w:rPr>
          <w:rFonts w:ascii="標楷體" w:eastAsia="標楷體" w:hAnsi="標楷體" w:cs="標楷體"/>
          <w:sz w:val="20"/>
        </w:rPr>
        <w:t>校務會</w:t>
      </w:r>
      <w:r w:rsidRPr="00C95AF7">
        <w:rPr>
          <w:rFonts w:ascii="標楷體" w:eastAsia="標楷體" w:hAnsi="標楷體" w:cs="標楷體"/>
          <w:spacing w:val="-2"/>
          <w:sz w:val="20"/>
        </w:rPr>
        <w:t>議</w:t>
      </w:r>
      <w:r>
        <w:rPr>
          <w:rFonts w:ascii="標楷體" w:eastAsia="標楷體" w:hAnsi="標楷體" w:cs="標楷體" w:hint="eastAsia"/>
          <w:spacing w:val="-2"/>
          <w:sz w:val="20"/>
        </w:rPr>
        <w:t>議決</w:t>
      </w:r>
      <w:r w:rsidRPr="00C95AF7">
        <w:rPr>
          <w:rFonts w:ascii="標楷體" w:eastAsia="標楷體" w:hAnsi="標楷體" w:hint="eastAsia"/>
          <w:bCs/>
          <w:sz w:val="20"/>
        </w:rPr>
        <w:t>通過</w:t>
      </w:r>
    </w:p>
    <w:p w:rsidR="00C46DEA" w:rsidRPr="00F97C2D" w:rsidRDefault="00C46DEA" w:rsidP="00C46DEA">
      <w:pPr>
        <w:pStyle w:val="ac"/>
        <w:ind w:right="-1"/>
        <w:jc w:val="right"/>
        <w:rPr>
          <w:rFonts w:ascii="標楷體" w:eastAsia="標楷體" w:hAnsi="標楷體"/>
          <w:szCs w:val="34"/>
          <w:lang w:eastAsia="zh-TW"/>
        </w:rPr>
      </w:pPr>
    </w:p>
    <w:p w:rsidR="00C46DEA" w:rsidRPr="00830A54" w:rsidRDefault="00C46DEA" w:rsidP="00C46DEA">
      <w:pPr>
        <w:pStyle w:val="ac"/>
        <w:numPr>
          <w:ilvl w:val="0"/>
          <w:numId w:val="8"/>
        </w:numPr>
        <w:autoSpaceDE/>
        <w:autoSpaceDN/>
        <w:spacing w:after="120"/>
        <w:ind w:left="1047" w:right="3" w:hanging="567"/>
        <w:rPr>
          <w:rFonts w:ascii="標楷體" w:eastAsia="標楷體" w:hAnsi="標楷體"/>
        </w:rPr>
      </w:pPr>
      <w:r w:rsidRPr="00830A54">
        <w:rPr>
          <w:rFonts w:ascii="標楷體" w:eastAsia="標楷體" w:hAnsi="標楷體"/>
          <w:b/>
        </w:rPr>
        <w:t>依據</w:t>
      </w:r>
    </w:p>
    <w:p w:rsidR="00C46DEA" w:rsidRPr="00830A54" w:rsidRDefault="00C46DEA" w:rsidP="00C46DEA">
      <w:pPr>
        <w:pStyle w:val="ac"/>
        <w:spacing w:after="80"/>
        <w:ind w:left="480" w:right="828"/>
        <w:jc w:val="both"/>
        <w:rPr>
          <w:rFonts w:ascii="標楷體" w:eastAsia="標楷體" w:hAnsi="標楷體"/>
          <w:lang w:eastAsia="zh-TW"/>
        </w:rPr>
      </w:pPr>
      <w:r w:rsidRPr="00830A54">
        <w:rPr>
          <w:rFonts w:ascii="標楷體" w:eastAsia="標楷體" w:hAnsi="標楷體" w:hint="eastAsia"/>
          <w:lang w:eastAsia="zh-TW"/>
        </w:rPr>
        <w:t>一、教育部</w:t>
      </w:r>
      <w:r w:rsidRPr="00830A54">
        <w:rPr>
          <w:rFonts w:ascii="標楷體" w:eastAsia="標楷體" w:hAnsi="標楷體"/>
          <w:lang w:eastAsia="zh-TW"/>
        </w:rPr>
        <w:t>107年9月6日</w:t>
      </w:r>
      <w:proofErr w:type="gramStart"/>
      <w:r w:rsidRPr="00830A54">
        <w:rPr>
          <w:rFonts w:ascii="標楷體" w:eastAsia="標楷體" w:hAnsi="標楷體"/>
          <w:lang w:eastAsia="zh-TW"/>
        </w:rPr>
        <w:t>臺</w:t>
      </w:r>
      <w:proofErr w:type="gramEnd"/>
      <w:r w:rsidRPr="00830A54">
        <w:rPr>
          <w:rFonts w:ascii="標楷體" w:eastAsia="標楷體" w:hAnsi="標楷體"/>
          <w:lang w:eastAsia="zh-TW"/>
        </w:rPr>
        <w:t>教授國字第1070106766</w:t>
      </w:r>
      <w:r w:rsidRPr="00830A54">
        <w:rPr>
          <w:rFonts w:ascii="標楷體" w:eastAsia="標楷體" w:hAnsi="標楷體" w:hint="eastAsia"/>
          <w:lang w:eastAsia="zh-TW"/>
        </w:rPr>
        <w:t>號函</w:t>
      </w:r>
    </w:p>
    <w:p w:rsidR="00C46DEA" w:rsidRPr="00830A54" w:rsidRDefault="00C46DEA" w:rsidP="00C46DEA">
      <w:pPr>
        <w:pStyle w:val="ac"/>
        <w:spacing w:after="80"/>
        <w:ind w:right="828"/>
        <w:jc w:val="both"/>
        <w:rPr>
          <w:rFonts w:ascii="標楷體" w:eastAsia="標楷體" w:hAnsi="標楷體"/>
          <w:lang w:eastAsia="zh-TW"/>
        </w:rPr>
      </w:pPr>
      <w:r w:rsidRPr="00830A54">
        <w:rPr>
          <w:rFonts w:ascii="標楷體" w:eastAsia="標楷體" w:hAnsi="標楷體" w:hint="eastAsia"/>
          <w:lang w:eastAsia="zh-TW"/>
        </w:rPr>
        <w:t xml:space="preserve">    二、屏東縣辦理國民中學及國民小學實施課程評鑑補充規定</w:t>
      </w:r>
    </w:p>
    <w:p w:rsidR="00C46DEA" w:rsidRPr="00830A54" w:rsidRDefault="00C46DEA" w:rsidP="00C46DEA">
      <w:pPr>
        <w:pStyle w:val="ac"/>
        <w:numPr>
          <w:ilvl w:val="0"/>
          <w:numId w:val="8"/>
        </w:numPr>
        <w:autoSpaceDE/>
        <w:autoSpaceDN/>
        <w:spacing w:before="240" w:after="120"/>
        <w:ind w:left="1047" w:right="3" w:hanging="567"/>
        <w:rPr>
          <w:rFonts w:ascii="標楷體" w:eastAsia="標楷體" w:hAnsi="標楷體"/>
          <w:b/>
        </w:rPr>
      </w:pPr>
      <w:r w:rsidRPr="00830A54">
        <w:rPr>
          <w:rFonts w:ascii="標楷體" w:eastAsia="標楷體" w:hAnsi="標楷體"/>
          <w:b/>
        </w:rPr>
        <w:t>目的</w:t>
      </w:r>
    </w:p>
    <w:p w:rsidR="00C46DEA" w:rsidRPr="00830A54" w:rsidRDefault="00C46DEA" w:rsidP="00C46DEA">
      <w:pPr>
        <w:pStyle w:val="ac"/>
        <w:spacing w:after="80"/>
        <w:ind w:right="828"/>
        <w:jc w:val="both"/>
        <w:rPr>
          <w:rFonts w:ascii="標楷體" w:eastAsia="標楷體" w:hAnsi="標楷體"/>
          <w:lang w:eastAsia="zh-TW"/>
        </w:rPr>
      </w:pPr>
      <w:r w:rsidRPr="00830A54">
        <w:rPr>
          <w:rFonts w:ascii="標楷體" w:eastAsia="標楷體" w:hAnsi="標楷體" w:hint="eastAsia"/>
          <w:lang w:eastAsia="zh-TW"/>
        </w:rPr>
        <w:t xml:space="preserve">    一、確保及持續改進</w:t>
      </w:r>
      <w:r w:rsidRPr="00830A54">
        <w:rPr>
          <w:rFonts w:ascii="標楷體" w:eastAsia="標楷體" w:hAnsi="標楷體"/>
          <w:lang w:eastAsia="zh-TW"/>
        </w:rPr>
        <w:t>學校課程發展、教學創新及</w:t>
      </w:r>
      <w:r w:rsidRPr="00830A54">
        <w:rPr>
          <w:rFonts w:ascii="標楷體" w:eastAsia="標楷體" w:hAnsi="標楷體" w:hint="eastAsia"/>
          <w:lang w:eastAsia="zh-TW"/>
        </w:rPr>
        <w:t>學生學</w:t>
      </w:r>
      <w:r w:rsidRPr="00830A54">
        <w:rPr>
          <w:rFonts w:ascii="標楷體" w:eastAsia="標楷體" w:hAnsi="標楷體"/>
          <w:lang w:eastAsia="zh-TW"/>
        </w:rPr>
        <w:t>習之成效 。</w:t>
      </w:r>
    </w:p>
    <w:p w:rsidR="00C46DEA" w:rsidRPr="00830A54" w:rsidRDefault="00C46DEA" w:rsidP="00C46DEA">
      <w:pPr>
        <w:pStyle w:val="ac"/>
        <w:spacing w:after="80"/>
        <w:ind w:right="828"/>
        <w:jc w:val="both"/>
        <w:rPr>
          <w:rFonts w:ascii="標楷體" w:eastAsia="標楷體" w:hAnsi="標楷體"/>
          <w:lang w:eastAsia="zh-TW"/>
        </w:rPr>
      </w:pPr>
      <w:r w:rsidRPr="00830A54">
        <w:rPr>
          <w:rFonts w:ascii="標楷體" w:eastAsia="標楷體" w:hAnsi="標楷體" w:hint="eastAsia"/>
          <w:lang w:eastAsia="zh-TW"/>
        </w:rPr>
        <w:t xml:space="preserve">    二、</w:t>
      </w:r>
      <w:r w:rsidRPr="00830A54">
        <w:rPr>
          <w:rFonts w:ascii="標楷體" w:eastAsia="標楷體" w:hAnsi="標楷體"/>
          <w:lang w:eastAsia="zh-TW"/>
        </w:rPr>
        <w:t>回饋課程綱要之</w:t>
      </w:r>
      <w:proofErr w:type="gramStart"/>
      <w:r w:rsidRPr="00830A54">
        <w:rPr>
          <w:rFonts w:ascii="標楷體" w:eastAsia="標楷體" w:hAnsi="標楷體"/>
          <w:lang w:eastAsia="zh-TW"/>
        </w:rPr>
        <w:t>研</w:t>
      </w:r>
      <w:proofErr w:type="gramEnd"/>
      <w:r w:rsidRPr="00830A54">
        <w:rPr>
          <w:rFonts w:ascii="標楷體" w:eastAsia="標楷體" w:hAnsi="標楷體"/>
          <w:lang w:eastAsia="zh-TW"/>
        </w:rPr>
        <w:t>修、政策規劃及整體教學環境之改善。</w:t>
      </w:r>
    </w:p>
    <w:p w:rsidR="00C46DEA" w:rsidRPr="00830A54" w:rsidRDefault="00C46DEA" w:rsidP="00C46DEA">
      <w:pPr>
        <w:pStyle w:val="ac"/>
        <w:spacing w:after="80"/>
        <w:ind w:right="828"/>
        <w:jc w:val="both"/>
        <w:rPr>
          <w:rFonts w:ascii="標楷體" w:eastAsia="標楷體" w:hAnsi="標楷體"/>
          <w:lang w:eastAsia="zh-TW"/>
        </w:rPr>
      </w:pPr>
      <w:r w:rsidRPr="00830A54">
        <w:rPr>
          <w:rFonts w:ascii="標楷體" w:eastAsia="標楷體" w:hAnsi="標楷體" w:hint="eastAsia"/>
          <w:lang w:eastAsia="zh-TW"/>
        </w:rPr>
        <w:t xml:space="preserve">    三、</w:t>
      </w:r>
      <w:r w:rsidRPr="00830A54">
        <w:rPr>
          <w:rFonts w:ascii="標楷體" w:eastAsia="標楷體" w:hAnsi="標楷體"/>
          <w:lang w:eastAsia="zh-TW"/>
        </w:rPr>
        <w:t>協助評估課程實施及相關推動措施之成效。</w:t>
      </w:r>
    </w:p>
    <w:p w:rsidR="00C46DEA" w:rsidRPr="00830A54" w:rsidRDefault="00C46DEA" w:rsidP="00C46DEA">
      <w:pPr>
        <w:pStyle w:val="ac"/>
        <w:numPr>
          <w:ilvl w:val="0"/>
          <w:numId w:val="8"/>
        </w:numPr>
        <w:autoSpaceDE/>
        <w:autoSpaceDN/>
        <w:spacing w:before="240" w:after="120"/>
        <w:ind w:left="1047" w:right="3" w:hanging="567"/>
        <w:rPr>
          <w:rFonts w:ascii="標楷體" w:eastAsia="標楷體" w:hAnsi="標楷體"/>
          <w:b/>
        </w:rPr>
      </w:pPr>
      <w:r w:rsidRPr="00830A54">
        <w:rPr>
          <w:rFonts w:ascii="標楷體" w:eastAsia="標楷體" w:hAnsi="標楷體"/>
          <w:b/>
        </w:rPr>
        <w:t>評鑑</w:t>
      </w:r>
      <w:r w:rsidRPr="00830A54">
        <w:rPr>
          <w:rFonts w:ascii="標楷體" w:eastAsia="標楷體" w:hAnsi="標楷體" w:hint="eastAsia"/>
          <w:b/>
        </w:rPr>
        <w:t>項目</w:t>
      </w:r>
    </w:p>
    <w:p w:rsidR="00C46DEA" w:rsidRPr="00830A54" w:rsidRDefault="00C46DEA" w:rsidP="00C46DEA">
      <w:pPr>
        <w:pStyle w:val="ac"/>
        <w:spacing w:after="80"/>
        <w:ind w:right="828"/>
        <w:jc w:val="both"/>
        <w:rPr>
          <w:rFonts w:ascii="標楷體" w:eastAsia="標楷體" w:hAnsi="標楷體"/>
          <w:lang w:eastAsia="zh-TW"/>
        </w:rPr>
      </w:pPr>
      <w:r w:rsidRPr="00830A54">
        <w:rPr>
          <w:rFonts w:ascii="標楷體" w:eastAsia="標楷體" w:hAnsi="標楷體" w:hint="eastAsia"/>
          <w:lang w:eastAsia="zh-TW"/>
        </w:rPr>
        <w:t xml:space="preserve">    一、</w:t>
      </w:r>
      <w:r w:rsidRPr="00830A54">
        <w:rPr>
          <w:rFonts w:ascii="標楷體" w:eastAsia="標楷體" w:hAnsi="標楷體"/>
          <w:lang w:eastAsia="zh-TW"/>
        </w:rPr>
        <w:t>課程設計：課程</w:t>
      </w:r>
      <w:r w:rsidRPr="00830A54">
        <w:rPr>
          <w:rFonts w:ascii="標楷體" w:eastAsia="標楷體" w:hAnsi="標楷體" w:hint="eastAsia"/>
          <w:lang w:eastAsia="zh-TW"/>
        </w:rPr>
        <w:t>計</w:t>
      </w:r>
      <w:r w:rsidRPr="00830A54">
        <w:rPr>
          <w:rFonts w:ascii="標楷體" w:eastAsia="標楷體" w:hAnsi="標楷體"/>
          <w:lang w:eastAsia="zh-TW"/>
        </w:rPr>
        <w:t>畫與教材及學習資源。</w:t>
      </w:r>
    </w:p>
    <w:p w:rsidR="00C46DEA" w:rsidRPr="00830A54" w:rsidRDefault="00C46DEA" w:rsidP="00C46DEA">
      <w:pPr>
        <w:pStyle w:val="ac"/>
        <w:spacing w:after="80"/>
        <w:ind w:right="828"/>
        <w:jc w:val="both"/>
        <w:rPr>
          <w:rFonts w:ascii="標楷體" w:eastAsia="標楷體" w:hAnsi="標楷體"/>
          <w:lang w:eastAsia="zh-TW"/>
        </w:rPr>
      </w:pPr>
      <w:r w:rsidRPr="00830A54">
        <w:rPr>
          <w:rFonts w:ascii="標楷體" w:eastAsia="標楷體" w:hAnsi="標楷體" w:hint="eastAsia"/>
          <w:lang w:eastAsia="zh-TW"/>
        </w:rPr>
        <w:t xml:space="preserve">    二、</w:t>
      </w:r>
      <w:r w:rsidRPr="00830A54">
        <w:rPr>
          <w:rFonts w:ascii="標楷體" w:eastAsia="標楷體" w:hAnsi="標楷體"/>
          <w:lang w:eastAsia="zh-TW"/>
        </w:rPr>
        <w:t>課程實施：實施準備措</w:t>
      </w:r>
      <w:r w:rsidRPr="00830A54">
        <w:rPr>
          <w:rFonts w:ascii="標楷體" w:eastAsia="標楷體" w:hAnsi="標楷體" w:hint="eastAsia"/>
          <w:lang w:eastAsia="zh-TW"/>
        </w:rPr>
        <w:t>施</w:t>
      </w:r>
      <w:r w:rsidRPr="00830A54">
        <w:rPr>
          <w:rFonts w:ascii="標楷體" w:eastAsia="標楷體" w:hAnsi="標楷體"/>
          <w:lang w:eastAsia="zh-TW"/>
        </w:rPr>
        <w:t>及</w:t>
      </w:r>
      <w:r w:rsidRPr="00830A54">
        <w:rPr>
          <w:rFonts w:ascii="標楷體" w:eastAsia="標楷體" w:hAnsi="標楷體" w:hint="eastAsia"/>
          <w:lang w:eastAsia="zh-TW"/>
        </w:rPr>
        <w:t>實施</w:t>
      </w:r>
      <w:r w:rsidRPr="00830A54">
        <w:rPr>
          <w:rFonts w:ascii="標楷體" w:eastAsia="標楷體" w:hAnsi="標楷體"/>
          <w:lang w:eastAsia="zh-TW"/>
        </w:rPr>
        <w:t>情形。</w:t>
      </w:r>
    </w:p>
    <w:p w:rsidR="00C46DEA" w:rsidRPr="00830A54" w:rsidRDefault="00C46DEA" w:rsidP="00C46DEA">
      <w:pPr>
        <w:pStyle w:val="ac"/>
        <w:spacing w:after="80"/>
        <w:ind w:right="828"/>
        <w:jc w:val="both"/>
        <w:rPr>
          <w:rFonts w:ascii="標楷體" w:eastAsia="標楷體" w:hAnsi="標楷體"/>
          <w:lang w:eastAsia="zh-TW"/>
        </w:rPr>
      </w:pPr>
      <w:r w:rsidRPr="00830A54">
        <w:rPr>
          <w:rFonts w:ascii="標楷體" w:eastAsia="標楷體" w:hAnsi="標楷體" w:hint="eastAsia"/>
          <w:lang w:eastAsia="zh-TW"/>
        </w:rPr>
        <w:t xml:space="preserve">    三、</w:t>
      </w:r>
      <w:r w:rsidRPr="00830A54">
        <w:rPr>
          <w:rFonts w:ascii="標楷體" w:eastAsia="標楷體" w:hAnsi="標楷體"/>
          <w:lang w:eastAsia="zh-TW"/>
        </w:rPr>
        <w:t>課程效果：學生多元</w:t>
      </w:r>
      <w:r w:rsidRPr="00830A54">
        <w:rPr>
          <w:rFonts w:ascii="標楷體" w:eastAsia="標楷體" w:hAnsi="標楷體" w:hint="eastAsia"/>
          <w:lang w:eastAsia="zh-TW"/>
        </w:rPr>
        <w:t>學</w:t>
      </w:r>
      <w:r w:rsidRPr="00830A54">
        <w:rPr>
          <w:rFonts w:ascii="標楷體" w:eastAsia="標楷體" w:hAnsi="標楷體"/>
          <w:lang w:eastAsia="zh-TW"/>
        </w:rPr>
        <w:t>習成效。</w:t>
      </w:r>
    </w:p>
    <w:p w:rsidR="00C46DEA" w:rsidRPr="00830A54" w:rsidRDefault="00C46DEA" w:rsidP="00C46DEA">
      <w:pPr>
        <w:pStyle w:val="ac"/>
        <w:numPr>
          <w:ilvl w:val="0"/>
          <w:numId w:val="8"/>
        </w:numPr>
        <w:autoSpaceDE/>
        <w:autoSpaceDN/>
        <w:spacing w:before="240" w:after="120"/>
        <w:ind w:left="1047" w:right="3" w:hanging="567"/>
        <w:rPr>
          <w:rFonts w:ascii="標楷體" w:eastAsia="標楷體" w:hAnsi="標楷體"/>
          <w:b/>
        </w:rPr>
      </w:pPr>
      <w:r w:rsidRPr="00830A54">
        <w:rPr>
          <w:rFonts w:ascii="標楷體" w:eastAsia="標楷體" w:hAnsi="標楷體"/>
          <w:b/>
        </w:rPr>
        <w:t>評鑑原則</w:t>
      </w:r>
    </w:p>
    <w:p w:rsidR="00C46DEA" w:rsidRPr="00830A54" w:rsidRDefault="00C46DEA" w:rsidP="00C46DEA">
      <w:pPr>
        <w:pStyle w:val="ac"/>
        <w:spacing w:after="80"/>
        <w:ind w:leftChars="204" w:left="1042" w:right="-1" w:hangingChars="197" w:hanging="552"/>
        <w:jc w:val="both"/>
        <w:rPr>
          <w:rFonts w:ascii="標楷體" w:eastAsia="標楷體" w:hAnsi="標楷體"/>
          <w:lang w:eastAsia="zh-TW"/>
        </w:rPr>
      </w:pPr>
      <w:r w:rsidRPr="00830A54">
        <w:rPr>
          <w:rFonts w:ascii="標楷體" w:eastAsia="標楷體" w:hAnsi="標楷體"/>
          <w:lang w:eastAsia="zh-TW"/>
        </w:rPr>
        <w:t>一、績效原則：建立符合學校本位之課程評鑑制度，以彰顯本校對課程與教學績效之負責精神與態度。</w:t>
      </w:r>
    </w:p>
    <w:p w:rsidR="00C46DEA" w:rsidRPr="00830A54" w:rsidRDefault="00C46DEA" w:rsidP="00C46DEA">
      <w:pPr>
        <w:pStyle w:val="ac"/>
        <w:spacing w:after="80"/>
        <w:ind w:leftChars="204" w:left="1042" w:right="-1" w:hangingChars="197" w:hanging="552"/>
        <w:jc w:val="both"/>
        <w:rPr>
          <w:rFonts w:ascii="標楷體" w:eastAsia="標楷體" w:hAnsi="標楷體"/>
          <w:lang w:eastAsia="zh-TW"/>
        </w:rPr>
      </w:pPr>
      <w:r w:rsidRPr="00830A54">
        <w:rPr>
          <w:rFonts w:ascii="標楷體" w:eastAsia="標楷體" w:hAnsi="標楷體"/>
          <w:lang w:eastAsia="zh-TW"/>
        </w:rPr>
        <w:lastRenderedPageBreak/>
        <w:t>二、發展原則：本校之課程評鑑旨在「改進與發展」，而非「證明或考評」，一切以持續發展與提升本校之課程與教學品質為重點。</w:t>
      </w:r>
    </w:p>
    <w:p w:rsidR="00C46DEA" w:rsidRPr="00830A54" w:rsidRDefault="00C46DEA" w:rsidP="00C46DEA">
      <w:pPr>
        <w:pStyle w:val="ac"/>
        <w:spacing w:after="80"/>
        <w:ind w:leftChars="204" w:left="1042" w:right="-1" w:hangingChars="197" w:hanging="552"/>
        <w:jc w:val="both"/>
        <w:rPr>
          <w:rFonts w:ascii="標楷體" w:eastAsia="標楷體" w:hAnsi="標楷體"/>
          <w:lang w:eastAsia="zh-TW"/>
        </w:rPr>
      </w:pPr>
      <w:r w:rsidRPr="00830A54">
        <w:rPr>
          <w:rFonts w:ascii="標楷體" w:eastAsia="標楷體" w:hAnsi="標楷體"/>
          <w:lang w:eastAsia="zh-TW"/>
        </w:rPr>
        <w:t>三、主動原則：協助教師提升對問題之敏銳度與自我覺察力，培養主動、省思、精進的習慣與能力，使成為改進課程與教學之持續動力。</w:t>
      </w:r>
    </w:p>
    <w:p w:rsidR="00C46DEA" w:rsidRPr="00830A54" w:rsidRDefault="00C46DEA" w:rsidP="00C46DEA">
      <w:pPr>
        <w:pStyle w:val="ac"/>
        <w:spacing w:after="80"/>
        <w:ind w:leftChars="204" w:left="1042" w:right="-1" w:hangingChars="197" w:hanging="552"/>
        <w:jc w:val="both"/>
        <w:rPr>
          <w:rFonts w:ascii="標楷體" w:eastAsia="標楷體" w:hAnsi="標楷體"/>
          <w:lang w:eastAsia="zh-TW"/>
        </w:rPr>
      </w:pPr>
      <w:r w:rsidRPr="00830A54">
        <w:rPr>
          <w:rFonts w:ascii="標楷體" w:eastAsia="標楷體" w:hAnsi="標楷體"/>
          <w:lang w:eastAsia="zh-TW"/>
        </w:rPr>
        <w:t>四、客觀原則：以客觀態度面對預擬的課程計畫與實際的課程實施評鑑後之差異，做為下一階段課程計畫與課程實施之參考。</w:t>
      </w:r>
    </w:p>
    <w:p w:rsidR="00C46DEA" w:rsidRPr="00830A54" w:rsidRDefault="00C46DEA" w:rsidP="00C46DEA">
      <w:pPr>
        <w:pStyle w:val="ac"/>
        <w:numPr>
          <w:ilvl w:val="0"/>
          <w:numId w:val="8"/>
        </w:numPr>
        <w:autoSpaceDE/>
        <w:autoSpaceDN/>
        <w:spacing w:before="240" w:after="120"/>
        <w:ind w:left="1047" w:right="3" w:hanging="567"/>
        <w:rPr>
          <w:rFonts w:ascii="標楷體" w:eastAsia="標楷體" w:hAnsi="標楷體"/>
          <w:b/>
        </w:rPr>
      </w:pPr>
      <w:r w:rsidRPr="00830A54">
        <w:rPr>
          <w:rFonts w:ascii="標楷體" w:eastAsia="標楷體" w:hAnsi="標楷體" w:hint="eastAsia"/>
          <w:b/>
        </w:rPr>
        <w:t>評鑑對象</w:t>
      </w:r>
    </w:p>
    <w:p w:rsidR="00C46DEA" w:rsidRPr="00830A54" w:rsidRDefault="00C46DEA" w:rsidP="00C46DEA">
      <w:pPr>
        <w:pStyle w:val="ac"/>
        <w:spacing w:after="80"/>
        <w:ind w:leftChars="204" w:left="1042" w:right="-1" w:hangingChars="197" w:hanging="552"/>
        <w:jc w:val="both"/>
        <w:rPr>
          <w:rFonts w:ascii="標楷體" w:eastAsia="標楷體" w:hAnsi="標楷體"/>
          <w:lang w:eastAsia="zh-TW"/>
        </w:rPr>
      </w:pPr>
      <w:r w:rsidRPr="00830A54">
        <w:rPr>
          <w:rFonts w:ascii="標楷體" w:eastAsia="標楷體" w:hAnsi="標楷體" w:hint="eastAsia"/>
          <w:lang w:eastAsia="zh-TW"/>
        </w:rPr>
        <w:t>一、課程總體架構：各授課教師規劃撰寫，並提課程發展委員會審議。</w:t>
      </w:r>
    </w:p>
    <w:p w:rsidR="00C46DEA" w:rsidRPr="00830A54" w:rsidRDefault="00C46DEA" w:rsidP="00C46DEA">
      <w:pPr>
        <w:pStyle w:val="ac"/>
        <w:spacing w:after="80"/>
        <w:ind w:leftChars="204" w:left="1042" w:right="-1" w:hangingChars="197" w:hanging="552"/>
        <w:jc w:val="both"/>
        <w:rPr>
          <w:rFonts w:ascii="標楷體" w:eastAsia="標楷體" w:hAnsi="標楷體"/>
          <w:lang w:eastAsia="zh-TW"/>
        </w:rPr>
      </w:pPr>
      <w:r w:rsidRPr="00830A54">
        <w:rPr>
          <w:rFonts w:ascii="標楷體" w:eastAsia="標楷體" w:hAnsi="標楷體" w:hint="eastAsia"/>
          <w:lang w:eastAsia="zh-TW"/>
        </w:rPr>
        <w:t>二、各領域/科目課程：各授課教師自評/</w:t>
      </w:r>
      <w:proofErr w:type="gramStart"/>
      <w:r w:rsidRPr="00830A54">
        <w:rPr>
          <w:rFonts w:ascii="標楷體" w:eastAsia="標楷體" w:hAnsi="標楷體" w:hint="eastAsia"/>
          <w:lang w:eastAsia="zh-TW"/>
        </w:rPr>
        <w:t>互評</w:t>
      </w:r>
      <w:proofErr w:type="gramEnd"/>
      <w:r w:rsidRPr="00830A54">
        <w:rPr>
          <w:rFonts w:ascii="標楷體" w:eastAsia="標楷體" w:hAnsi="標楷體" w:hint="eastAsia"/>
          <w:lang w:eastAsia="zh-TW"/>
        </w:rPr>
        <w:t>，並將結果提課程發展委員會討論。</w:t>
      </w:r>
    </w:p>
    <w:p w:rsidR="00C46DEA" w:rsidRPr="00830A54" w:rsidRDefault="00C46DEA" w:rsidP="00C46DEA">
      <w:pPr>
        <w:pStyle w:val="ac"/>
        <w:spacing w:after="80"/>
        <w:ind w:leftChars="204" w:left="1042" w:right="-1" w:hangingChars="197" w:hanging="552"/>
        <w:jc w:val="both"/>
        <w:rPr>
          <w:rFonts w:ascii="標楷體" w:eastAsia="標楷體" w:hAnsi="標楷體"/>
          <w:lang w:eastAsia="zh-TW"/>
        </w:rPr>
      </w:pPr>
      <w:r w:rsidRPr="00830A54">
        <w:rPr>
          <w:rFonts w:ascii="標楷體" w:eastAsia="標楷體" w:hAnsi="標楷體" w:hint="eastAsia"/>
          <w:lang w:eastAsia="zh-TW"/>
        </w:rPr>
        <w:t>三、各彈性學習課程：各授課教師自評/</w:t>
      </w:r>
      <w:proofErr w:type="gramStart"/>
      <w:r w:rsidRPr="00830A54">
        <w:rPr>
          <w:rFonts w:ascii="標楷體" w:eastAsia="標楷體" w:hAnsi="標楷體" w:hint="eastAsia"/>
          <w:lang w:eastAsia="zh-TW"/>
        </w:rPr>
        <w:t>互評</w:t>
      </w:r>
      <w:proofErr w:type="gramEnd"/>
      <w:r w:rsidRPr="00830A54">
        <w:rPr>
          <w:rFonts w:ascii="標楷體" w:eastAsia="標楷體" w:hAnsi="標楷體" w:hint="eastAsia"/>
          <w:lang w:eastAsia="zh-TW"/>
        </w:rPr>
        <w:t>，並將結果提課程發展委員會討論。</w:t>
      </w:r>
    </w:p>
    <w:p w:rsidR="00C46DEA" w:rsidRPr="00830A54" w:rsidRDefault="00C46DEA" w:rsidP="00C46DEA">
      <w:pPr>
        <w:pStyle w:val="ac"/>
        <w:spacing w:after="80"/>
        <w:ind w:leftChars="204" w:left="1042" w:right="-1" w:hangingChars="197" w:hanging="552"/>
        <w:jc w:val="both"/>
        <w:rPr>
          <w:rFonts w:ascii="標楷體" w:eastAsia="標楷體" w:hAnsi="標楷體"/>
          <w:lang w:eastAsia="zh-TW"/>
        </w:rPr>
      </w:pPr>
      <w:r w:rsidRPr="00830A54">
        <w:rPr>
          <w:rFonts w:ascii="標楷體" w:eastAsia="標楷體" w:hAnsi="標楷體" w:hint="eastAsia"/>
          <w:lang w:eastAsia="zh-TW"/>
        </w:rPr>
        <w:t>四、跨領域/科目課程：各授課教師自評/</w:t>
      </w:r>
      <w:proofErr w:type="gramStart"/>
      <w:r w:rsidRPr="00830A54">
        <w:rPr>
          <w:rFonts w:ascii="標楷體" w:eastAsia="標楷體" w:hAnsi="標楷體" w:hint="eastAsia"/>
          <w:lang w:eastAsia="zh-TW"/>
        </w:rPr>
        <w:t>互評</w:t>
      </w:r>
      <w:proofErr w:type="gramEnd"/>
      <w:r w:rsidRPr="00830A54">
        <w:rPr>
          <w:rFonts w:ascii="標楷體" w:eastAsia="標楷體" w:hAnsi="標楷體" w:hint="eastAsia"/>
          <w:lang w:eastAsia="zh-TW"/>
        </w:rPr>
        <w:t>，並將結果提課程發展委員會討論。</w:t>
      </w:r>
    </w:p>
    <w:p w:rsidR="00C46DEA" w:rsidRPr="00830A54" w:rsidRDefault="00C46DEA" w:rsidP="00C46DEA">
      <w:pPr>
        <w:pStyle w:val="ac"/>
        <w:spacing w:after="80"/>
        <w:ind w:leftChars="204" w:left="1042" w:right="-1" w:hangingChars="197" w:hanging="552"/>
        <w:jc w:val="both"/>
        <w:rPr>
          <w:rFonts w:ascii="標楷體" w:eastAsia="標楷體" w:hAnsi="標楷體"/>
          <w:lang w:eastAsia="zh-TW"/>
        </w:rPr>
      </w:pPr>
      <w:r w:rsidRPr="00830A54">
        <w:rPr>
          <w:rFonts w:ascii="標楷體" w:eastAsia="標楷體" w:hAnsi="標楷體" w:hint="eastAsia"/>
          <w:lang w:eastAsia="zh-TW"/>
        </w:rPr>
        <w:t>五、前述各款各課程對象之評鑑，可邀專家學者或其他教師團隊參與評鑑。</w:t>
      </w:r>
    </w:p>
    <w:p w:rsidR="00C46DEA" w:rsidRPr="00830A54" w:rsidRDefault="00C46DEA" w:rsidP="00C46DEA">
      <w:pPr>
        <w:pStyle w:val="ac"/>
        <w:numPr>
          <w:ilvl w:val="0"/>
          <w:numId w:val="8"/>
        </w:numPr>
        <w:autoSpaceDE/>
        <w:autoSpaceDN/>
        <w:spacing w:before="240" w:after="120"/>
        <w:ind w:left="1047" w:right="3" w:hanging="567"/>
        <w:rPr>
          <w:rFonts w:ascii="標楷體" w:eastAsia="標楷體" w:hAnsi="標楷體"/>
          <w:b/>
        </w:rPr>
      </w:pPr>
      <w:r w:rsidRPr="00830A54">
        <w:rPr>
          <w:rFonts w:ascii="標楷體" w:eastAsia="標楷體" w:hAnsi="標楷體"/>
          <w:b/>
        </w:rPr>
        <w:t>評鑑</w:t>
      </w:r>
      <w:r w:rsidRPr="00830A54">
        <w:rPr>
          <w:rFonts w:ascii="標楷體" w:eastAsia="標楷體" w:hAnsi="標楷體" w:hint="eastAsia"/>
          <w:b/>
        </w:rPr>
        <w:t>方式</w:t>
      </w:r>
    </w:p>
    <w:tbl>
      <w:tblPr>
        <w:tblStyle w:val="TableNormal"/>
        <w:tblW w:w="0" w:type="auto"/>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01"/>
        <w:gridCol w:w="3566"/>
        <w:gridCol w:w="3979"/>
      </w:tblGrid>
      <w:tr w:rsidR="00C46DEA" w:rsidRPr="00830A54" w:rsidTr="00AE36B5">
        <w:trPr>
          <w:trHeight w:val="625"/>
          <w:tblHeader/>
        </w:trPr>
        <w:tc>
          <w:tcPr>
            <w:tcW w:w="1801"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BFBFBF" w:themeFill="background1" w:themeFillShade="BF"/>
            <w:vAlign w:val="center"/>
          </w:tcPr>
          <w:p w:rsidR="00C46DEA" w:rsidRPr="00830A54" w:rsidRDefault="00C46DEA" w:rsidP="00AE36B5">
            <w:pPr>
              <w:pStyle w:val="TableParagraph"/>
              <w:ind w:right="-15"/>
              <w:jc w:val="right"/>
              <w:rPr>
                <w:rFonts w:ascii="標楷體" w:eastAsia="標楷體" w:hAnsi="標楷體"/>
                <w:sz w:val="24"/>
              </w:rPr>
            </w:pPr>
            <w:r w:rsidRPr="00830A54">
              <w:rPr>
                <w:rFonts w:ascii="標楷體" w:eastAsia="標楷體" w:hAnsi="標楷體"/>
                <w:sz w:val="24"/>
              </w:rPr>
              <w:t>評鑑層級</w:t>
            </w:r>
          </w:p>
          <w:p w:rsidR="00C46DEA" w:rsidRPr="00830A54" w:rsidRDefault="00C46DEA" w:rsidP="00AE36B5">
            <w:pPr>
              <w:pStyle w:val="TableParagraph"/>
              <w:ind w:left="28"/>
              <w:rPr>
                <w:rFonts w:ascii="標楷體" w:eastAsia="標楷體" w:hAnsi="標楷體"/>
                <w:sz w:val="24"/>
              </w:rPr>
            </w:pPr>
            <w:r w:rsidRPr="00830A54">
              <w:rPr>
                <w:rFonts w:ascii="標楷體" w:eastAsia="標楷體" w:hAnsi="標楷體"/>
                <w:sz w:val="24"/>
              </w:rPr>
              <w:t>評鑑方式</w:t>
            </w:r>
          </w:p>
        </w:tc>
        <w:tc>
          <w:tcPr>
            <w:tcW w:w="3566" w:type="dxa"/>
            <w:tcBorders>
              <w:top w:val="single" w:sz="4" w:space="0" w:color="000000"/>
              <w:left w:val="single" w:sz="4" w:space="0" w:color="000000"/>
              <w:bottom w:val="single" w:sz="4" w:space="0" w:color="000000"/>
              <w:right w:val="single" w:sz="4" w:space="0" w:color="000000"/>
              <w:tl2br w:val="nil"/>
            </w:tcBorders>
            <w:shd w:val="clear" w:color="auto" w:fill="BFBFBF" w:themeFill="background1" w:themeFillShade="BF"/>
            <w:vAlign w:val="center"/>
          </w:tcPr>
          <w:p w:rsidR="00C46DEA" w:rsidRPr="00830A54" w:rsidRDefault="00C46DEA" w:rsidP="00AE36B5">
            <w:pPr>
              <w:pStyle w:val="TableParagraph"/>
              <w:ind w:left="91" w:right="65"/>
              <w:jc w:val="center"/>
              <w:rPr>
                <w:rFonts w:ascii="標楷體" w:eastAsia="標楷體" w:hAnsi="標楷體"/>
                <w:sz w:val="24"/>
              </w:rPr>
            </w:pPr>
            <w:r w:rsidRPr="00830A54">
              <w:rPr>
                <w:rFonts w:ascii="標楷體" w:eastAsia="標楷體" w:hAnsi="標楷體"/>
                <w:sz w:val="24"/>
              </w:rPr>
              <w:t>學校層級</w:t>
            </w:r>
          </w:p>
        </w:tc>
        <w:tc>
          <w:tcPr>
            <w:tcW w:w="3979" w:type="dxa"/>
            <w:tcBorders>
              <w:top w:val="single" w:sz="4" w:space="0" w:color="000000"/>
              <w:left w:val="single" w:sz="4" w:space="0" w:color="000000"/>
              <w:bottom w:val="single" w:sz="4" w:space="0" w:color="000000"/>
              <w:right w:val="single" w:sz="4" w:space="0" w:color="000000"/>
              <w:tl2br w:val="nil"/>
            </w:tcBorders>
            <w:shd w:val="clear" w:color="auto" w:fill="BFBFBF" w:themeFill="background1" w:themeFillShade="BF"/>
            <w:vAlign w:val="center"/>
          </w:tcPr>
          <w:p w:rsidR="00C46DEA" w:rsidRPr="00830A54" w:rsidRDefault="00C46DEA" w:rsidP="00AE36B5">
            <w:pPr>
              <w:pStyle w:val="TableParagraph"/>
              <w:jc w:val="center"/>
              <w:rPr>
                <w:rFonts w:ascii="標楷體" w:eastAsia="標楷體" w:hAnsi="標楷體"/>
                <w:sz w:val="24"/>
              </w:rPr>
            </w:pPr>
            <w:r w:rsidRPr="00830A54">
              <w:rPr>
                <w:rFonts w:ascii="標楷體" w:eastAsia="標楷體" w:hAnsi="標楷體"/>
                <w:sz w:val="24"/>
              </w:rPr>
              <w:t>教師層級</w:t>
            </w:r>
          </w:p>
        </w:tc>
      </w:tr>
      <w:tr w:rsidR="00C46DEA" w:rsidRPr="00830A54" w:rsidTr="00AE36B5">
        <w:trPr>
          <w:trHeight w:val="20"/>
        </w:trPr>
        <w:tc>
          <w:tcPr>
            <w:tcW w:w="1801" w:type="dxa"/>
            <w:tcBorders>
              <w:top w:val="single" w:sz="4" w:space="0" w:color="000000"/>
              <w:left w:val="single" w:sz="4" w:space="0" w:color="000000"/>
              <w:bottom w:val="single" w:sz="4" w:space="0" w:color="000000"/>
              <w:right w:val="single" w:sz="4" w:space="0" w:color="000000"/>
            </w:tcBorders>
            <w:vAlign w:val="center"/>
          </w:tcPr>
          <w:p w:rsidR="00C46DEA" w:rsidRPr="00830A54" w:rsidRDefault="00C46DEA" w:rsidP="00AE36B5">
            <w:pPr>
              <w:pStyle w:val="TableParagraph"/>
              <w:ind w:right="100"/>
              <w:jc w:val="center"/>
              <w:rPr>
                <w:rFonts w:ascii="標楷體" w:eastAsia="標楷體" w:hAnsi="標楷體"/>
                <w:sz w:val="24"/>
              </w:rPr>
            </w:pPr>
            <w:r w:rsidRPr="00830A54">
              <w:rPr>
                <w:rFonts w:ascii="標楷體" w:eastAsia="標楷體" w:hAnsi="標楷體" w:hint="eastAsia"/>
                <w:sz w:val="24"/>
                <w:lang w:eastAsia="zh-TW"/>
              </w:rPr>
              <w:t>評鑑項目</w:t>
            </w:r>
          </w:p>
        </w:tc>
        <w:tc>
          <w:tcPr>
            <w:tcW w:w="3566" w:type="dxa"/>
            <w:tcBorders>
              <w:top w:val="single" w:sz="4" w:space="0" w:color="000000"/>
              <w:left w:val="single" w:sz="4" w:space="0" w:color="000000"/>
              <w:bottom w:val="single" w:sz="4" w:space="0" w:color="000000"/>
              <w:right w:val="single" w:sz="4" w:space="0" w:color="000000"/>
            </w:tcBorders>
            <w:vAlign w:val="center"/>
          </w:tcPr>
          <w:p w:rsidR="00C46DEA" w:rsidRPr="00830A54" w:rsidRDefault="00C46DEA" w:rsidP="00AE36B5">
            <w:pPr>
              <w:pStyle w:val="TableParagraph"/>
              <w:ind w:left="91" w:right="65"/>
              <w:jc w:val="center"/>
              <w:rPr>
                <w:rFonts w:ascii="標楷體" w:eastAsia="標楷體" w:hAnsi="標楷體"/>
                <w:sz w:val="24"/>
              </w:rPr>
            </w:pPr>
            <w:r w:rsidRPr="00830A54">
              <w:rPr>
                <w:rFonts w:ascii="標楷體" w:eastAsia="標楷體" w:hAnsi="標楷體" w:hint="eastAsia"/>
                <w:sz w:val="24"/>
                <w:lang w:eastAsia="zh-TW"/>
              </w:rPr>
              <w:t>總體課程設計</w:t>
            </w:r>
          </w:p>
        </w:tc>
        <w:tc>
          <w:tcPr>
            <w:tcW w:w="3979" w:type="dxa"/>
            <w:tcBorders>
              <w:top w:val="single" w:sz="4" w:space="0" w:color="000000"/>
              <w:left w:val="single" w:sz="4" w:space="0" w:color="000000"/>
              <w:bottom w:val="single" w:sz="4" w:space="0" w:color="000000"/>
              <w:right w:val="single" w:sz="4" w:space="0" w:color="000000"/>
            </w:tcBorders>
            <w:vAlign w:val="center"/>
          </w:tcPr>
          <w:p w:rsidR="00C46DEA" w:rsidRPr="00830A54" w:rsidRDefault="00C46DEA" w:rsidP="00AE36B5">
            <w:pPr>
              <w:pStyle w:val="TableParagraph"/>
              <w:ind w:left="91" w:right="65"/>
              <w:jc w:val="center"/>
              <w:rPr>
                <w:rFonts w:ascii="標楷體" w:eastAsia="標楷體" w:hAnsi="標楷體"/>
                <w:sz w:val="24"/>
                <w:lang w:eastAsia="zh-TW"/>
              </w:rPr>
            </w:pPr>
            <w:r w:rsidRPr="00830A54">
              <w:rPr>
                <w:rFonts w:ascii="標楷體" w:eastAsia="標楷體" w:hAnsi="標楷體" w:hint="eastAsia"/>
                <w:sz w:val="24"/>
                <w:lang w:eastAsia="zh-TW"/>
              </w:rPr>
              <w:t>課程設計、課程實施、課程效果</w:t>
            </w:r>
          </w:p>
        </w:tc>
      </w:tr>
      <w:tr w:rsidR="00C46DEA" w:rsidRPr="00830A54" w:rsidTr="00AE36B5">
        <w:trPr>
          <w:trHeight w:val="20"/>
        </w:trPr>
        <w:tc>
          <w:tcPr>
            <w:tcW w:w="1801" w:type="dxa"/>
            <w:tcBorders>
              <w:top w:val="single" w:sz="4" w:space="0" w:color="000000"/>
              <w:left w:val="single" w:sz="4" w:space="0" w:color="000000"/>
              <w:bottom w:val="single" w:sz="4" w:space="0" w:color="000000"/>
              <w:right w:val="single" w:sz="4" w:space="0" w:color="000000"/>
            </w:tcBorders>
            <w:vAlign w:val="center"/>
          </w:tcPr>
          <w:p w:rsidR="00C46DEA" w:rsidRPr="00830A54" w:rsidRDefault="00C46DEA" w:rsidP="00AE36B5">
            <w:pPr>
              <w:pStyle w:val="TableParagraph"/>
              <w:ind w:right="100"/>
              <w:jc w:val="center"/>
              <w:rPr>
                <w:rFonts w:ascii="標楷體" w:eastAsia="標楷體" w:hAnsi="標楷體"/>
                <w:sz w:val="24"/>
              </w:rPr>
            </w:pPr>
            <w:r w:rsidRPr="00830A54">
              <w:rPr>
                <w:rFonts w:ascii="標楷體" w:eastAsia="標楷體" w:hAnsi="標楷體"/>
                <w:sz w:val="24"/>
              </w:rPr>
              <w:t>評鑑</w:t>
            </w:r>
            <w:r w:rsidRPr="00830A54">
              <w:rPr>
                <w:rFonts w:ascii="標楷體" w:eastAsia="標楷體" w:hAnsi="標楷體" w:hint="eastAsia"/>
                <w:sz w:val="24"/>
                <w:lang w:eastAsia="zh-TW"/>
              </w:rPr>
              <w:t>重點</w:t>
            </w:r>
          </w:p>
        </w:tc>
        <w:tc>
          <w:tcPr>
            <w:tcW w:w="3566" w:type="dxa"/>
            <w:tcBorders>
              <w:top w:val="single" w:sz="4" w:space="0" w:color="000000"/>
              <w:left w:val="single" w:sz="4" w:space="0" w:color="000000"/>
              <w:bottom w:val="single" w:sz="4" w:space="0" w:color="000000"/>
              <w:right w:val="single" w:sz="4" w:space="0" w:color="000000"/>
            </w:tcBorders>
            <w:vAlign w:val="center"/>
          </w:tcPr>
          <w:p w:rsidR="00C46DEA" w:rsidRPr="00830A54" w:rsidRDefault="00C46DEA" w:rsidP="00AE36B5">
            <w:pPr>
              <w:pStyle w:val="TableParagraph"/>
              <w:ind w:left="91" w:right="65"/>
              <w:jc w:val="center"/>
              <w:rPr>
                <w:rFonts w:ascii="標楷體" w:eastAsia="標楷體" w:hAnsi="標楷體"/>
                <w:sz w:val="24"/>
              </w:rPr>
            </w:pPr>
            <w:r w:rsidRPr="00830A54">
              <w:rPr>
                <w:rFonts w:ascii="標楷體" w:eastAsia="標楷體" w:hAnsi="標楷體"/>
                <w:sz w:val="24"/>
              </w:rPr>
              <w:t>課程計畫</w:t>
            </w:r>
            <w:r w:rsidRPr="00830A54">
              <w:rPr>
                <w:rFonts w:ascii="標楷體" w:eastAsia="標楷體" w:hAnsi="標楷體" w:hint="eastAsia"/>
                <w:sz w:val="24"/>
              </w:rPr>
              <w:t>備查</w:t>
            </w:r>
          </w:p>
        </w:tc>
        <w:tc>
          <w:tcPr>
            <w:tcW w:w="3979" w:type="dxa"/>
            <w:tcBorders>
              <w:top w:val="single" w:sz="4" w:space="0" w:color="000000"/>
              <w:left w:val="single" w:sz="4" w:space="0" w:color="000000"/>
              <w:bottom w:val="single" w:sz="4" w:space="0" w:color="000000"/>
              <w:right w:val="single" w:sz="4" w:space="0" w:color="000000"/>
            </w:tcBorders>
            <w:vAlign w:val="center"/>
          </w:tcPr>
          <w:p w:rsidR="00C46DEA" w:rsidRPr="00830A54" w:rsidRDefault="00C46DEA" w:rsidP="00AE36B5">
            <w:pPr>
              <w:pStyle w:val="TableParagraph"/>
              <w:ind w:left="91" w:right="65"/>
              <w:jc w:val="center"/>
              <w:rPr>
                <w:rFonts w:ascii="標楷體" w:eastAsia="標楷體" w:hAnsi="標楷體"/>
                <w:sz w:val="24"/>
                <w:lang w:eastAsia="zh-TW"/>
              </w:rPr>
            </w:pPr>
            <w:r w:rsidRPr="00830A54">
              <w:rPr>
                <w:rFonts w:ascii="標楷體" w:eastAsia="標楷體" w:hAnsi="標楷體"/>
                <w:sz w:val="24"/>
                <w:lang w:eastAsia="zh-TW"/>
              </w:rPr>
              <w:t>教學活動</w:t>
            </w:r>
            <w:r w:rsidRPr="00830A54">
              <w:rPr>
                <w:rFonts w:ascii="標楷體" w:eastAsia="標楷體" w:hAnsi="標楷體" w:hint="eastAsia"/>
                <w:sz w:val="24"/>
                <w:lang w:eastAsia="zh-TW"/>
              </w:rPr>
              <w:t>設計及實施、學習成效</w:t>
            </w:r>
          </w:p>
        </w:tc>
      </w:tr>
      <w:tr w:rsidR="00C46DEA" w:rsidRPr="00830A54" w:rsidTr="00AE36B5">
        <w:trPr>
          <w:trHeight w:val="20"/>
        </w:trPr>
        <w:tc>
          <w:tcPr>
            <w:tcW w:w="1801" w:type="dxa"/>
            <w:tcBorders>
              <w:top w:val="single" w:sz="4" w:space="0" w:color="000000"/>
              <w:left w:val="single" w:sz="4" w:space="0" w:color="000000"/>
              <w:bottom w:val="single" w:sz="4" w:space="0" w:color="000000"/>
              <w:right w:val="single" w:sz="4" w:space="0" w:color="000000"/>
            </w:tcBorders>
            <w:vAlign w:val="center"/>
          </w:tcPr>
          <w:p w:rsidR="00C46DEA" w:rsidRPr="00830A54" w:rsidRDefault="00C46DEA" w:rsidP="00AE36B5">
            <w:pPr>
              <w:pStyle w:val="TableParagraph"/>
              <w:ind w:right="100"/>
              <w:jc w:val="center"/>
              <w:rPr>
                <w:rFonts w:ascii="標楷體" w:eastAsia="標楷體" w:hAnsi="標楷體"/>
                <w:sz w:val="24"/>
              </w:rPr>
            </w:pPr>
            <w:r w:rsidRPr="00830A54">
              <w:rPr>
                <w:rFonts w:ascii="標楷體" w:eastAsia="標楷體" w:hAnsi="標楷體"/>
                <w:sz w:val="24"/>
              </w:rPr>
              <w:t>評鑑人員</w:t>
            </w:r>
          </w:p>
        </w:tc>
        <w:tc>
          <w:tcPr>
            <w:tcW w:w="3566" w:type="dxa"/>
            <w:tcBorders>
              <w:top w:val="single" w:sz="4" w:space="0" w:color="000000"/>
              <w:left w:val="single" w:sz="4" w:space="0" w:color="000000"/>
              <w:bottom w:val="single" w:sz="4" w:space="0" w:color="000000"/>
              <w:right w:val="single" w:sz="4" w:space="0" w:color="000000"/>
            </w:tcBorders>
            <w:vAlign w:val="center"/>
          </w:tcPr>
          <w:p w:rsidR="00C46DEA" w:rsidRPr="00830A54" w:rsidRDefault="00C46DEA" w:rsidP="00AE36B5">
            <w:pPr>
              <w:pStyle w:val="TableParagraph"/>
              <w:ind w:left="91" w:right="65"/>
              <w:jc w:val="center"/>
              <w:rPr>
                <w:rFonts w:ascii="標楷體" w:eastAsia="標楷體" w:hAnsi="標楷體"/>
                <w:sz w:val="24"/>
              </w:rPr>
            </w:pPr>
            <w:r w:rsidRPr="00830A54">
              <w:rPr>
                <w:rFonts w:ascii="標楷體" w:eastAsia="標楷體" w:hAnsi="標楷體"/>
                <w:sz w:val="24"/>
              </w:rPr>
              <w:t>課發會委員</w:t>
            </w:r>
          </w:p>
        </w:tc>
        <w:tc>
          <w:tcPr>
            <w:tcW w:w="3979" w:type="dxa"/>
            <w:tcBorders>
              <w:top w:val="single" w:sz="4" w:space="0" w:color="000000"/>
              <w:left w:val="single" w:sz="4" w:space="0" w:color="000000"/>
              <w:bottom w:val="single" w:sz="4" w:space="0" w:color="000000"/>
              <w:right w:val="single" w:sz="4" w:space="0" w:color="000000"/>
            </w:tcBorders>
            <w:vAlign w:val="center"/>
          </w:tcPr>
          <w:p w:rsidR="00C46DEA" w:rsidRPr="00830A54" w:rsidRDefault="00C46DEA" w:rsidP="00AE36B5">
            <w:pPr>
              <w:pStyle w:val="TableParagraph"/>
              <w:ind w:left="88" w:right="65"/>
              <w:jc w:val="center"/>
              <w:rPr>
                <w:rFonts w:ascii="標楷體" w:eastAsia="標楷體" w:hAnsi="標楷體"/>
                <w:sz w:val="24"/>
              </w:rPr>
            </w:pPr>
            <w:r w:rsidRPr="00830A54">
              <w:rPr>
                <w:rFonts w:ascii="標楷體" w:eastAsia="標楷體" w:hAnsi="標楷體" w:hint="eastAsia"/>
                <w:sz w:val="24"/>
                <w:lang w:eastAsia="zh-TW"/>
              </w:rPr>
              <w:t>各授課教師自評/</w:t>
            </w:r>
            <w:proofErr w:type="gramStart"/>
            <w:r w:rsidRPr="00830A54">
              <w:rPr>
                <w:rFonts w:ascii="標楷體" w:eastAsia="標楷體" w:hAnsi="標楷體" w:hint="eastAsia"/>
                <w:sz w:val="24"/>
                <w:lang w:eastAsia="zh-TW"/>
              </w:rPr>
              <w:t>互評</w:t>
            </w:r>
            <w:proofErr w:type="gramEnd"/>
          </w:p>
        </w:tc>
      </w:tr>
    </w:tbl>
    <w:p w:rsidR="00C46DEA" w:rsidRPr="00830A54" w:rsidRDefault="00C46DEA" w:rsidP="00C46DEA">
      <w:pPr>
        <w:pStyle w:val="ac"/>
        <w:rPr>
          <w:rFonts w:ascii="標楷體" w:eastAsia="標楷體" w:hAnsi="標楷體"/>
          <w:b/>
        </w:rPr>
      </w:pPr>
      <w:r w:rsidRPr="00830A54">
        <w:rPr>
          <w:rFonts w:ascii="標楷體" w:eastAsia="標楷體" w:hAnsi="標楷體" w:hint="eastAsia"/>
          <w:b/>
        </w:rPr>
        <w:t>柒、評鑑時間及工具</w:t>
      </w:r>
    </w:p>
    <w:tbl>
      <w:tblPr>
        <w:tblStyle w:val="TableNormal"/>
        <w:tblW w:w="0" w:type="auto"/>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5"/>
        <w:gridCol w:w="1396"/>
        <w:gridCol w:w="3566"/>
        <w:gridCol w:w="3979"/>
      </w:tblGrid>
      <w:tr w:rsidR="00C46DEA" w:rsidRPr="00830A54" w:rsidTr="00AE36B5">
        <w:trPr>
          <w:trHeight w:val="625"/>
          <w:tblHeader/>
        </w:trPr>
        <w:tc>
          <w:tcPr>
            <w:tcW w:w="1801" w:type="dxa"/>
            <w:gridSpan w:val="2"/>
            <w:tcBorders>
              <w:top w:val="single" w:sz="4" w:space="0" w:color="000000"/>
              <w:left w:val="single" w:sz="4" w:space="0" w:color="000000"/>
              <w:bottom w:val="single" w:sz="4" w:space="0" w:color="000000"/>
              <w:right w:val="single" w:sz="4" w:space="0" w:color="000000"/>
              <w:tl2br w:val="single" w:sz="4" w:space="0" w:color="000000"/>
            </w:tcBorders>
            <w:shd w:val="clear" w:color="auto" w:fill="BFBFBF" w:themeFill="background1" w:themeFillShade="BF"/>
            <w:vAlign w:val="center"/>
          </w:tcPr>
          <w:p w:rsidR="00C46DEA" w:rsidRPr="00830A54" w:rsidRDefault="00C46DEA" w:rsidP="00AE36B5">
            <w:pPr>
              <w:pStyle w:val="TableParagraph"/>
              <w:ind w:right="-15"/>
              <w:jc w:val="right"/>
              <w:rPr>
                <w:rFonts w:ascii="標楷體" w:eastAsia="標楷體" w:hAnsi="標楷體"/>
                <w:sz w:val="24"/>
              </w:rPr>
            </w:pPr>
            <w:r w:rsidRPr="00830A54">
              <w:rPr>
                <w:rFonts w:ascii="標楷體" w:eastAsia="標楷體" w:hAnsi="標楷體"/>
                <w:sz w:val="24"/>
              </w:rPr>
              <w:t>評鑑層級</w:t>
            </w:r>
          </w:p>
          <w:p w:rsidR="00C46DEA" w:rsidRPr="00830A54" w:rsidRDefault="00C46DEA" w:rsidP="00AE36B5">
            <w:pPr>
              <w:pStyle w:val="TableParagraph"/>
              <w:ind w:left="28"/>
              <w:rPr>
                <w:rFonts w:ascii="標楷體" w:eastAsia="標楷體" w:hAnsi="標楷體"/>
                <w:sz w:val="24"/>
              </w:rPr>
            </w:pPr>
            <w:r w:rsidRPr="00830A54">
              <w:rPr>
                <w:rFonts w:ascii="標楷體" w:eastAsia="標楷體" w:hAnsi="標楷體"/>
                <w:sz w:val="24"/>
              </w:rPr>
              <w:t>評鑑</w:t>
            </w:r>
            <w:r w:rsidRPr="00830A54">
              <w:rPr>
                <w:rFonts w:ascii="標楷體" w:eastAsia="標楷體" w:hAnsi="標楷體" w:hint="eastAsia"/>
                <w:sz w:val="24"/>
                <w:lang w:eastAsia="zh-TW"/>
              </w:rPr>
              <w:t>階段</w:t>
            </w:r>
          </w:p>
        </w:tc>
        <w:tc>
          <w:tcPr>
            <w:tcW w:w="3566" w:type="dxa"/>
            <w:tcBorders>
              <w:top w:val="single" w:sz="4" w:space="0" w:color="000000"/>
              <w:left w:val="single" w:sz="4" w:space="0" w:color="000000"/>
              <w:bottom w:val="single" w:sz="4" w:space="0" w:color="000000"/>
              <w:right w:val="single" w:sz="4" w:space="0" w:color="000000"/>
              <w:tl2br w:val="nil"/>
            </w:tcBorders>
            <w:shd w:val="clear" w:color="auto" w:fill="BFBFBF" w:themeFill="background1" w:themeFillShade="BF"/>
            <w:vAlign w:val="center"/>
          </w:tcPr>
          <w:p w:rsidR="00C46DEA" w:rsidRPr="00830A54" w:rsidRDefault="00C46DEA" w:rsidP="00AE36B5">
            <w:pPr>
              <w:pStyle w:val="TableParagraph"/>
              <w:ind w:left="91" w:right="65"/>
              <w:jc w:val="center"/>
              <w:rPr>
                <w:rFonts w:ascii="標楷體" w:eastAsia="標楷體" w:hAnsi="標楷體"/>
                <w:sz w:val="24"/>
              </w:rPr>
            </w:pPr>
            <w:r w:rsidRPr="00830A54">
              <w:rPr>
                <w:rFonts w:ascii="標楷體" w:eastAsia="標楷體" w:hAnsi="標楷體"/>
                <w:sz w:val="24"/>
              </w:rPr>
              <w:t>學校層級</w:t>
            </w:r>
          </w:p>
        </w:tc>
        <w:tc>
          <w:tcPr>
            <w:tcW w:w="3979" w:type="dxa"/>
            <w:tcBorders>
              <w:top w:val="single" w:sz="4" w:space="0" w:color="000000"/>
              <w:left w:val="single" w:sz="4" w:space="0" w:color="000000"/>
              <w:bottom w:val="single" w:sz="4" w:space="0" w:color="000000"/>
              <w:right w:val="single" w:sz="4" w:space="0" w:color="000000"/>
              <w:tl2br w:val="nil"/>
            </w:tcBorders>
            <w:shd w:val="clear" w:color="auto" w:fill="BFBFBF" w:themeFill="background1" w:themeFillShade="BF"/>
            <w:vAlign w:val="center"/>
          </w:tcPr>
          <w:p w:rsidR="00C46DEA" w:rsidRPr="00830A54" w:rsidRDefault="00C46DEA" w:rsidP="00AE36B5">
            <w:pPr>
              <w:pStyle w:val="TableParagraph"/>
              <w:jc w:val="center"/>
              <w:rPr>
                <w:rFonts w:ascii="標楷體" w:eastAsia="標楷體" w:hAnsi="標楷體"/>
                <w:sz w:val="24"/>
              </w:rPr>
            </w:pPr>
            <w:r w:rsidRPr="00830A54">
              <w:rPr>
                <w:rFonts w:ascii="標楷體" w:eastAsia="標楷體" w:hAnsi="標楷體"/>
                <w:sz w:val="24"/>
              </w:rPr>
              <w:t>教師層級</w:t>
            </w:r>
          </w:p>
        </w:tc>
      </w:tr>
      <w:tr w:rsidR="00C46DEA" w:rsidRPr="00830A54" w:rsidTr="00AE36B5">
        <w:trPr>
          <w:trHeight w:val="626"/>
        </w:trPr>
        <w:tc>
          <w:tcPr>
            <w:tcW w:w="405" w:type="dxa"/>
            <w:vMerge w:val="restart"/>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pStyle w:val="TableParagraph"/>
              <w:ind w:right="100"/>
              <w:jc w:val="center"/>
              <w:rPr>
                <w:rFonts w:ascii="標楷體" w:eastAsia="標楷體" w:hAnsi="標楷體"/>
                <w:sz w:val="24"/>
              </w:rPr>
            </w:pPr>
            <w:r w:rsidRPr="00830A54">
              <w:rPr>
                <w:rFonts w:ascii="標楷體" w:eastAsia="標楷體" w:hAnsi="標楷體"/>
                <w:sz w:val="24"/>
              </w:rPr>
              <w:t>評</w:t>
            </w:r>
          </w:p>
          <w:p w:rsidR="00C46DEA" w:rsidRPr="00830A54" w:rsidRDefault="00C46DEA" w:rsidP="00AE36B5">
            <w:pPr>
              <w:pStyle w:val="TableParagraph"/>
              <w:ind w:right="100"/>
              <w:jc w:val="center"/>
              <w:rPr>
                <w:rFonts w:ascii="標楷體" w:eastAsia="標楷體" w:hAnsi="標楷體"/>
                <w:sz w:val="24"/>
              </w:rPr>
            </w:pPr>
            <w:r w:rsidRPr="00830A54">
              <w:rPr>
                <w:rFonts w:ascii="標楷體" w:eastAsia="標楷體" w:hAnsi="標楷體"/>
                <w:sz w:val="24"/>
              </w:rPr>
              <w:lastRenderedPageBreak/>
              <w:t>鑑</w:t>
            </w:r>
          </w:p>
          <w:p w:rsidR="00C46DEA" w:rsidRPr="00830A54" w:rsidRDefault="00C46DEA" w:rsidP="00AE36B5">
            <w:pPr>
              <w:pStyle w:val="TableParagraph"/>
              <w:ind w:right="100"/>
              <w:jc w:val="center"/>
              <w:rPr>
                <w:rFonts w:ascii="標楷體" w:eastAsia="標楷體" w:hAnsi="標楷體"/>
                <w:sz w:val="24"/>
              </w:rPr>
            </w:pPr>
            <w:r w:rsidRPr="00830A54">
              <w:rPr>
                <w:rFonts w:ascii="標楷體" w:eastAsia="標楷體" w:hAnsi="標楷體" w:hint="eastAsia"/>
                <w:sz w:val="24"/>
                <w:lang w:eastAsia="zh-TW"/>
              </w:rPr>
              <w:t>時程</w:t>
            </w:r>
          </w:p>
        </w:tc>
        <w:tc>
          <w:tcPr>
            <w:tcW w:w="1396"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lastRenderedPageBreak/>
              <w:t>設計階段</w:t>
            </w:r>
          </w:p>
        </w:tc>
        <w:tc>
          <w:tcPr>
            <w:tcW w:w="3566"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每年5月1日至</w:t>
            </w:r>
            <w:r w:rsidRPr="00830A54">
              <w:rPr>
                <w:rFonts w:ascii="標楷體" w:eastAsia="標楷體" w:hAnsi="標楷體" w:hint="eastAsia"/>
                <w:lang w:eastAsia="zh-TW"/>
              </w:rPr>
              <w:t>6</w:t>
            </w:r>
            <w:r w:rsidRPr="00830A54">
              <w:rPr>
                <w:rFonts w:ascii="標楷體" w:eastAsia="標楷體" w:hAnsi="標楷體" w:hint="eastAsia"/>
              </w:rPr>
              <w:t>月</w:t>
            </w:r>
            <w:r w:rsidRPr="00830A54">
              <w:rPr>
                <w:rFonts w:ascii="標楷體" w:eastAsia="標楷體" w:hAnsi="標楷體" w:hint="eastAsia"/>
                <w:lang w:eastAsia="zh-TW"/>
              </w:rPr>
              <w:t>30</w:t>
            </w:r>
            <w:r w:rsidRPr="00830A54">
              <w:rPr>
                <w:rFonts w:ascii="標楷體" w:eastAsia="標楷體" w:hAnsi="標楷體" w:hint="eastAsia"/>
              </w:rPr>
              <w:t>日</w:t>
            </w:r>
          </w:p>
        </w:tc>
        <w:tc>
          <w:tcPr>
            <w:tcW w:w="3979"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每年5月1日至</w:t>
            </w:r>
            <w:r w:rsidRPr="00830A54">
              <w:rPr>
                <w:rFonts w:ascii="標楷體" w:eastAsia="標楷體" w:hAnsi="標楷體" w:hint="eastAsia"/>
                <w:lang w:eastAsia="zh-TW"/>
              </w:rPr>
              <w:t>7</w:t>
            </w:r>
            <w:r w:rsidRPr="00830A54">
              <w:rPr>
                <w:rFonts w:ascii="標楷體" w:eastAsia="標楷體" w:hAnsi="標楷體" w:hint="eastAsia"/>
              </w:rPr>
              <w:t>月</w:t>
            </w:r>
            <w:r w:rsidRPr="00830A54">
              <w:rPr>
                <w:rFonts w:ascii="標楷體" w:eastAsia="標楷體" w:hAnsi="標楷體" w:hint="eastAsia"/>
                <w:lang w:eastAsia="zh-TW"/>
              </w:rPr>
              <w:t>31</w:t>
            </w:r>
            <w:r w:rsidRPr="00830A54">
              <w:rPr>
                <w:rFonts w:ascii="標楷體" w:eastAsia="標楷體" w:hAnsi="標楷體" w:hint="eastAsia"/>
              </w:rPr>
              <w:t>日</w:t>
            </w:r>
          </w:p>
        </w:tc>
      </w:tr>
      <w:tr w:rsidR="00C46DEA" w:rsidRPr="00830A54" w:rsidTr="00AE36B5">
        <w:trPr>
          <w:trHeight w:val="626"/>
        </w:trPr>
        <w:tc>
          <w:tcPr>
            <w:tcW w:w="405" w:type="dxa"/>
            <w:vMerge/>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pStyle w:val="TableParagraph"/>
              <w:ind w:right="100"/>
              <w:jc w:val="center"/>
              <w:rPr>
                <w:rFonts w:ascii="標楷體" w:eastAsia="標楷體" w:hAnsi="標楷體"/>
                <w:sz w:val="24"/>
              </w:rPr>
            </w:pPr>
          </w:p>
        </w:tc>
        <w:tc>
          <w:tcPr>
            <w:tcW w:w="1396"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實施準備階段</w:t>
            </w:r>
          </w:p>
        </w:tc>
        <w:tc>
          <w:tcPr>
            <w:tcW w:w="3566"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pStyle w:val="TableParagraph"/>
              <w:snapToGrid w:val="0"/>
              <w:ind w:left="91" w:right="65"/>
              <w:jc w:val="center"/>
              <w:rPr>
                <w:rFonts w:ascii="標楷體" w:eastAsia="標楷體" w:hAnsi="標楷體"/>
                <w:sz w:val="24"/>
                <w:lang w:eastAsia="zh-TW"/>
              </w:rPr>
            </w:pPr>
            <w:r w:rsidRPr="00830A54">
              <w:rPr>
                <w:rFonts w:ascii="標楷體" w:eastAsia="標楷體" w:hAnsi="標楷體" w:hint="eastAsia"/>
                <w:lang w:eastAsia="zh-TW"/>
              </w:rPr>
              <w:t>每年6月1日起，並</w:t>
            </w:r>
            <w:r w:rsidRPr="00830A54">
              <w:rPr>
                <w:rFonts w:ascii="標楷體" w:eastAsia="標楷體" w:hAnsi="標楷體" w:hint="eastAsia"/>
                <w:sz w:val="24"/>
                <w:lang w:eastAsia="zh-TW"/>
              </w:rPr>
              <w:t>於每學年課程計畫報府備查前完成</w:t>
            </w:r>
            <w:r w:rsidRPr="00830A54">
              <w:rPr>
                <w:rFonts w:ascii="新細明體" w:eastAsia="新細明體" w:hAnsi="新細明體" w:hint="eastAsia"/>
                <w:sz w:val="24"/>
                <w:u w:val="thick"/>
                <w:lang w:eastAsia="zh-TW"/>
              </w:rPr>
              <w:t>「</w:t>
            </w:r>
            <w:r w:rsidRPr="00830A54">
              <w:rPr>
                <w:rFonts w:ascii="標楷體" w:eastAsia="標楷體" w:hAnsi="標楷體" w:hint="eastAsia"/>
                <w:sz w:val="24"/>
                <w:u w:val="thick"/>
                <w:lang w:eastAsia="zh-TW"/>
              </w:rPr>
              <w:t>課程計畫備查表</w:t>
            </w:r>
            <w:r w:rsidRPr="00830A54">
              <w:rPr>
                <w:rFonts w:ascii="微軟正黑體" w:eastAsia="微軟正黑體" w:hAnsi="微軟正黑體" w:hint="eastAsia"/>
                <w:u w:val="thick"/>
                <w:lang w:eastAsia="zh-TW"/>
              </w:rPr>
              <w:t>」</w:t>
            </w:r>
            <w:r w:rsidRPr="00830A54">
              <w:rPr>
                <w:rFonts w:ascii="標楷體" w:eastAsia="標楷體" w:hAnsi="標楷體" w:hint="eastAsia"/>
                <w:sz w:val="24"/>
                <w:lang w:eastAsia="zh-TW"/>
              </w:rPr>
              <w:t>(如附件一)</w:t>
            </w:r>
          </w:p>
        </w:tc>
        <w:tc>
          <w:tcPr>
            <w:tcW w:w="3979"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snapToGrid w:val="0"/>
              <w:jc w:val="center"/>
              <w:rPr>
                <w:rFonts w:ascii="標楷體" w:eastAsia="標楷體" w:hAnsi="標楷體"/>
              </w:rPr>
            </w:pPr>
            <w:r w:rsidRPr="00830A54">
              <w:rPr>
                <w:rFonts w:ascii="標楷體" w:eastAsia="標楷體" w:hAnsi="標楷體" w:hint="eastAsia"/>
              </w:rPr>
              <w:t>每年</w:t>
            </w:r>
            <w:r w:rsidRPr="00830A54">
              <w:rPr>
                <w:rFonts w:ascii="標楷體" w:eastAsia="標楷體" w:hAnsi="標楷體" w:hint="eastAsia"/>
                <w:lang w:eastAsia="zh-TW"/>
              </w:rPr>
              <w:t>7</w:t>
            </w:r>
            <w:r w:rsidRPr="00830A54">
              <w:rPr>
                <w:rFonts w:ascii="標楷體" w:eastAsia="標楷體" w:hAnsi="標楷體" w:hint="eastAsia"/>
              </w:rPr>
              <w:t>月1日至</w:t>
            </w:r>
            <w:r w:rsidRPr="00830A54">
              <w:rPr>
                <w:rFonts w:ascii="標楷體" w:eastAsia="標楷體" w:hAnsi="標楷體" w:hint="eastAsia"/>
                <w:lang w:eastAsia="zh-TW"/>
              </w:rPr>
              <w:t>8</w:t>
            </w:r>
            <w:r w:rsidRPr="00830A54">
              <w:rPr>
                <w:rFonts w:ascii="標楷體" w:eastAsia="標楷體" w:hAnsi="標楷體" w:hint="eastAsia"/>
              </w:rPr>
              <w:t>月</w:t>
            </w:r>
            <w:r w:rsidRPr="00830A54">
              <w:rPr>
                <w:rFonts w:ascii="標楷體" w:eastAsia="標楷體" w:hAnsi="標楷體" w:hint="eastAsia"/>
                <w:lang w:eastAsia="zh-TW"/>
              </w:rPr>
              <w:t>31</w:t>
            </w:r>
            <w:r w:rsidRPr="00830A54">
              <w:rPr>
                <w:rFonts w:ascii="標楷體" w:eastAsia="標楷體" w:hAnsi="標楷體" w:hint="eastAsia"/>
              </w:rPr>
              <w:t>日</w:t>
            </w:r>
          </w:p>
        </w:tc>
      </w:tr>
      <w:tr w:rsidR="00C46DEA" w:rsidRPr="00830A54" w:rsidTr="00AE36B5">
        <w:trPr>
          <w:trHeight w:val="626"/>
        </w:trPr>
        <w:tc>
          <w:tcPr>
            <w:tcW w:w="405" w:type="dxa"/>
            <w:vMerge/>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pStyle w:val="TableParagraph"/>
              <w:ind w:right="100"/>
              <w:jc w:val="center"/>
              <w:rPr>
                <w:rFonts w:ascii="標楷體" w:eastAsia="標楷體" w:hAnsi="標楷體"/>
                <w:sz w:val="24"/>
              </w:rPr>
            </w:pPr>
          </w:p>
        </w:tc>
        <w:tc>
          <w:tcPr>
            <w:tcW w:w="1396"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實施階段</w:t>
            </w:r>
          </w:p>
        </w:tc>
        <w:tc>
          <w:tcPr>
            <w:tcW w:w="3566"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snapToGrid w:val="0"/>
              <w:jc w:val="center"/>
              <w:rPr>
                <w:rFonts w:ascii="標楷體" w:eastAsia="標楷體" w:hAnsi="標楷體"/>
              </w:rPr>
            </w:pPr>
            <w:r w:rsidRPr="00830A54">
              <w:rPr>
                <w:rFonts w:ascii="標楷體" w:eastAsia="標楷體" w:hAnsi="標楷體" w:hint="eastAsia"/>
              </w:rPr>
              <w:t>每年9月1日至次年6月30日</w:t>
            </w:r>
          </w:p>
        </w:tc>
        <w:tc>
          <w:tcPr>
            <w:tcW w:w="3979"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snapToGrid w:val="0"/>
              <w:jc w:val="center"/>
              <w:rPr>
                <w:rFonts w:ascii="標楷體" w:eastAsia="標楷體" w:hAnsi="標楷體"/>
                <w:lang w:eastAsia="zh-TW"/>
              </w:rPr>
            </w:pPr>
            <w:r w:rsidRPr="00830A54">
              <w:rPr>
                <w:rFonts w:ascii="標楷體" w:eastAsia="標楷體" w:hAnsi="標楷體" w:hint="eastAsia"/>
                <w:lang w:eastAsia="zh-TW"/>
              </w:rPr>
              <w:t>每學年開學日至學期結束</w:t>
            </w:r>
          </w:p>
        </w:tc>
      </w:tr>
      <w:tr w:rsidR="00C46DEA" w:rsidRPr="00830A54" w:rsidTr="00AE36B5">
        <w:trPr>
          <w:trHeight w:val="626"/>
        </w:trPr>
        <w:tc>
          <w:tcPr>
            <w:tcW w:w="405" w:type="dxa"/>
            <w:vMerge/>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pStyle w:val="TableParagraph"/>
              <w:ind w:right="100"/>
              <w:jc w:val="center"/>
              <w:rPr>
                <w:rFonts w:ascii="標楷體" w:eastAsia="標楷體" w:hAnsi="標楷體"/>
                <w:sz w:val="24"/>
                <w:lang w:eastAsia="zh-TW"/>
              </w:rPr>
            </w:pPr>
          </w:p>
        </w:tc>
        <w:tc>
          <w:tcPr>
            <w:tcW w:w="1396"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課程效果</w:t>
            </w:r>
          </w:p>
        </w:tc>
        <w:tc>
          <w:tcPr>
            <w:tcW w:w="3566"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snapToGrid w:val="0"/>
              <w:jc w:val="center"/>
              <w:rPr>
                <w:rFonts w:ascii="標楷體" w:eastAsia="標楷體" w:hAnsi="標楷體"/>
                <w:lang w:eastAsia="zh-TW"/>
              </w:rPr>
            </w:pPr>
            <w:r w:rsidRPr="00830A54">
              <w:rPr>
                <w:rFonts w:ascii="標楷體" w:eastAsia="標楷體" w:hAnsi="標楷體" w:hint="eastAsia"/>
                <w:lang w:eastAsia="zh-TW"/>
              </w:rPr>
              <w:t>每學期結束，彙整全校之</w:t>
            </w:r>
            <w:r w:rsidRPr="00830A54">
              <w:rPr>
                <w:rFonts w:ascii="新細明體" w:hAnsi="新細明體" w:hint="eastAsia"/>
                <w:u w:val="thick"/>
                <w:lang w:eastAsia="zh-TW"/>
              </w:rPr>
              <w:t>「</w:t>
            </w:r>
            <w:r w:rsidRPr="00830A54">
              <w:rPr>
                <w:rFonts w:ascii="標楷體" w:eastAsia="標楷體" w:hAnsi="標楷體" w:hint="eastAsia"/>
                <w:u w:val="thick"/>
                <w:lang w:eastAsia="zh-TW"/>
              </w:rPr>
              <w:t>課程實施成效評鑑表</w:t>
            </w:r>
            <w:r w:rsidRPr="00830A54">
              <w:rPr>
                <w:rFonts w:ascii="微軟正黑體" w:eastAsia="微軟正黑體" w:hAnsi="微軟正黑體" w:hint="eastAsia"/>
                <w:u w:val="thick"/>
                <w:lang w:eastAsia="zh-TW"/>
              </w:rPr>
              <w:t>」</w:t>
            </w:r>
            <w:r w:rsidRPr="00830A54">
              <w:rPr>
                <w:rFonts w:ascii="標楷體" w:eastAsia="標楷體" w:hAnsi="標楷體" w:hint="eastAsia"/>
                <w:lang w:eastAsia="zh-TW"/>
              </w:rPr>
              <w:t>後，召開課程發展委員會提案討論，評估課程效果，並提出策進方案，做成會議紀錄</w:t>
            </w:r>
          </w:p>
        </w:tc>
        <w:tc>
          <w:tcPr>
            <w:tcW w:w="3979" w:type="dxa"/>
            <w:tcBorders>
              <w:top w:val="single" w:sz="4" w:space="0" w:color="auto"/>
              <w:left w:val="single" w:sz="4" w:space="0" w:color="auto"/>
              <w:bottom w:val="single" w:sz="4" w:space="0" w:color="auto"/>
              <w:right w:val="single" w:sz="4" w:space="0" w:color="auto"/>
            </w:tcBorders>
            <w:vAlign w:val="center"/>
          </w:tcPr>
          <w:p w:rsidR="00C46DEA" w:rsidRPr="00830A54" w:rsidRDefault="00C46DEA" w:rsidP="00AE36B5">
            <w:pPr>
              <w:pStyle w:val="TableParagraph"/>
              <w:snapToGrid w:val="0"/>
              <w:ind w:left="91" w:right="65"/>
              <w:jc w:val="center"/>
              <w:rPr>
                <w:rFonts w:ascii="標楷體" w:eastAsia="標楷體" w:hAnsi="標楷體"/>
                <w:sz w:val="24"/>
                <w:lang w:eastAsia="zh-TW"/>
              </w:rPr>
            </w:pPr>
            <w:r w:rsidRPr="00830A54">
              <w:rPr>
                <w:rFonts w:ascii="標楷體" w:eastAsia="標楷體" w:hAnsi="標楷體" w:hint="eastAsia"/>
                <w:sz w:val="24"/>
                <w:lang w:eastAsia="zh-TW"/>
              </w:rPr>
              <w:t>每學期期末各一次</w:t>
            </w:r>
            <w:r w:rsidRPr="00830A54">
              <w:rPr>
                <w:rFonts w:ascii="標楷體" w:eastAsia="標楷體" w:hAnsi="標楷體"/>
                <w:sz w:val="24"/>
                <w:szCs w:val="24"/>
                <w:lang w:eastAsia="zh-TW"/>
              </w:rPr>
              <w:t>，於</w:t>
            </w:r>
            <w:r w:rsidRPr="00830A54">
              <w:rPr>
                <w:rFonts w:ascii="標楷體" w:eastAsia="標楷體" w:hAnsi="標楷體" w:hint="eastAsia"/>
                <w:sz w:val="24"/>
                <w:szCs w:val="24"/>
                <w:lang w:eastAsia="zh-TW"/>
              </w:rPr>
              <w:t>教學研究時間</w:t>
            </w:r>
            <w:r w:rsidRPr="00830A54">
              <w:rPr>
                <w:rFonts w:ascii="標楷體" w:eastAsia="標楷體" w:hAnsi="標楷體"/>
                <w:sz w:val="24"/>
                <w:szCs w:val="24"/>
                <w:lang w:eastAsia="zh-TW"/>
              </w:rPr>
              <w:t>對話，進行形成性</w:t>
            </w:r>
            <w:r w:rsidRPr="00830A54">
              <w:rPr>
                <w:rFonts w:ascii="標楷體" w:eastAsia="標楷體" w:hAnsi="標楷體" w:hint="eastAsia"/>
                <w:sz w:val="24"/>
                <w:szCs w:val="24"/>
                <w:lang w:eastAsia="zh-TW"/>
              </w:rPr>
              <w:t>/總結性</w:t>
            </w:r>
            <w:r w:rsidRPr="00830A54">
              <w:rPr>
                <w:rFonts w:ascii="標楷體" w:eastAsia="標楷體" w:hAnsi="標楷體"/>
                <w:sz w:val="24"/>
                <w:szCs w:val="24"/>
                <w:lang w:eastAsia="zh-TW"/>
              </w:rPr>
              <w:t>評鑑</w:t>
            </w:r>
          </w:p>
          <w:p w:rsidR="00C46DEA" w:rsidRPr="00830A54" w:rsidRDefault="00C46DEA" w:rsidP="00AE36B5">
            <w:pPr>
              <w:snapToGrid w:val="0"/>
              <w:jc w:val="center"/>
              <w:rPr>
                <w:rFonts w:ascii="標楷體" w:eastAsia="標楷體" w:hAnsi="標楷體"/>
                <w:lang w:eastAsia="zh-TW"/>
              </w:rPr>
            </w:pPr>
            <w:r w:rsidRPr="00830A54">
              <w:rPr>
                <w:rFonts w:ascii="標楷體" w:eastAsia="標楷體" w:hAnsi="標楷體"/>
                <w:lang w:eastAsia="zh-TW"/>
              </w:rPr>
              <w:t>學期結束</w:t>
            </w:r>
            <w:r w:rsidRPr="00830A54">
              <w:rPr>
                <w:rFonts w:ascii="標楷體" w:eastAsia="標楷體" w:hAnsi="標楷體" w:hint="eastAsia"/>
                <w:lang w:eastAsia="zh-TW"/>
              </w:rPr>
              <w:t>前1</w:t>
            </w:r>
            <w:proofErr w:type="gramStart"/>
            <w:r w:rsidRPr="00830A54">
              <w:rPr>
                <w:rFonts w:ascii="標楷體" w:eastAsia="標楷體" w:hAnsi="標楷體"/>
                <w:lang w:eastAsia="zh-TW"/>
              </w:rPr>
              <w:t>週</w:t>
            </w:r>
            <w:proofErr w:type="gramEnd"/>
            <w:r w:rsidRPr="00830A54">
              <w:rPr>
                <w:rFonts w:ascii="標楷體" w:eastAsia="標楷體" w:hAnsi="標楷體"/>
                <w:lang w:eastAsia="zh-TW"/>
              </w:rPr>
              <w:t>內完成</w:t>
            </w:r>
            <w:r w:rsidRPr="00830A54">
              <w:rPr>
                <w:rFonts w:ascii="標楷體" w:eastAsia="標楷體" w:hAnsi="標楷體" w:hint="eastAsia"/>
                <w:lang w:eastAsia="zh-TW"/>
              </w:rPr>
              <w:t>，並提交</w:t>
            </w:r>
          </w:p>
          <w:p w:rsidR="00C46DEA" w:rsidRPr="00830A54" w:rsidRDefault="00C46DEA" w:rsidP="00AE36B5">
            <w:pPr>
              <w:pStyle w:val="TableParagraph"/>
              <w:snapToGrid w:val="0"/>
              <w:ind w:left="192" w:right="65"/>
              <w:jc w:val="center"/>
              <w:rPr>
                <w:rFonts w:ascii="標楷體" w:eastAsia="標楷體" w:hAnsi="標楷體"/>
                <w:sz w:val="24"/>
                <w:u w:val="thick"/>
                <w:lang w:eastAsia="zh-TW"/>
              </w:rPr>
            </w:pPr>
            <w:r w:rsidRPr="00830A54">
              <w:rPr>
                <w:rFonts w:ascii="新細明體" w:eastAsia="新細明體" w:hAnsi="新細明體" w:hint="eastAsia"/>
                <w:sz w:val="24"/>
                <w:u w:val="thick"/>
                <w:lang w:eastAsia="zh-TW"/>
              </w:rPr>
              <w:t>「</w:t>
            </w:r>
            <w:r w:rsidRPr="00830A54">
              <w:rPr>
                <w:rFonts w:ascii="標楷體" w:eastAsia="標楷體" w:hAnsi="標楷體" w:hint="eastAsia"/>
                <w:sz w:val="24"/>
                <w:u w:val="thick"/>
                <w:lang w:eastAsia="zh-TW"/>
              </w:rPr>
              <w:t>課程實施成效評鑑表</w:t>
            </w:r>
            <w:r w:rsidRPr="00830A54">
              <w:rPr>
                <w:rFonts w:ascii="微軟正黑體" w:eastAsia="微軟正黑體" w:hAnsi="微軟正黑體" w:hint="eastAsia"/>
                <w:sz w:val="24"/>
                <w:u w:val="thick"/>
                <w:lang w:eastAsia="zh-TW"/>
              </w:rPr>
              <w:t>」</w:t>
            </w:r>
          </w:p>
          <w:p w:rsidR="00C46DEA" w:rsidRPr="00830A54" w:rsidRDefault="00C46DEA" w:rsidP="00AE36B5">
            <w:pPr>
              <w:pStyle w:val="TableParagraph"/>
              <w:snapToGrid w:val="0"/>
              <w:ind w:left="192" w:right="65"/>
              <w:jc w:val="center"/>
              <w:rPr>
                <w:rFonts w:ascii="標楷體" w:eastAsia="標楷體" w:hAnsi="標楷體"/>
                <w:sz w:val="24"/>
                <w:lang w:eastAsia="zh-TW"/>
              </w:rPr>
            </w:pPr>
            <w:r w:rsidRPr="00830A54">
              <w:rPr>
                <w:rFonts w:ascii="標楷體" w:eastAsia="標楷體" w:hAnsi="標楷體" w:hint="eastAsia"/>
                <w:sz w:val="24"/>
                <w:lang w:eastAsia="zh-TW"/>
              </w:rPr>
              <w:t>(領域學習課程如附件二)</w:t>
            </w:r>
          </w:p>
          <w:p w:rsidR="00C46DEA" w:rsidRPr="00830A54" w:rsidRDefault="00C46DEA" w:rsidP="00AE36B5">
            <w:pPr>
              <w:pStyle w:val="TableParagraph"/>
              <w:snapToGrid w:val="0"/>
              <w:ind w:left="192" w:right="65"/>
              <w:jc w:val="center"/>
              <w:rPr>
                <w:rFonts w:ascii="標楷體" w:eastAsia="標楷體" w:hAnsi="標楷體"/>
                <w:sz w:val="24"/>
                <w:lang w:eastAsia="zh-TW"/>
              </w:rPr>
            </w:pPr>
            <w:r w:rsidRPr="00830A54">
              <w:rPr>
                <w:rFonts w:ascii="標楷體" w:eastAsia="標楷體" w:hAnsi="標楷體" w:hint="eastAsia"/>
                <w:sz w:val="24"/>
                <w:lang w:eastAsia="zh-TW"/>
              </w:rPr>
              <w:t>(彈性學習課程如附件三)</w:t>
            </w:r>
          </w:p>
          <w:p w:rsidR="00C46DEA" w:rsidRPr="00830A54" w:rsidRDefault="00C46DEA" w:rsidP="00AE36B5">
            <w:pPr>
              <w:pStyle w:val="TableParagraph"/>
              <w:snapToGrid w:val="0"/>
              <w:ind w:left="192" w:right="65"/>
              <w:jc w:val="center"/>
              <w:rPr>
                <w:rFonts w:ascii="標楷體" w:eastAsia="標楷體" w:hAnsi="標楷體"/>
                <w:sz w:val="24"/>
                <w:lang w:eastAsia="zh-TW"/>
              </w:rPr>
            </w:pPr>
            <w:r w:rsidRPr="00830A54">
              <w:rPr>
                <w:rFonts w:ascii="標楷體" w:eastAsia="標楷體" w:hAnsi="標楷體" w:hint="eastAsia"/>
                <w:sz w:val="24"/>
                <w:lang w:eastAsia="zh-TW"/>
              </w:rPr>
              <w:t>以供課程發展委員會討論</w:t>
            </w:r>
          </w:p>
        </w:tc>
      </w:tr>
    </w:tbl>
    <w:p w:rsidR="00C46DEA" w:rsidRPr="00830A54" w:rsidRDefault="00C46DEA" w:rsidP="00C46DEA">
      <w:pPr>
        <w:pStyle w:val="ac"/>
        <w:numPr>
          <w:ilvl w:val="0"/>
          <w:numId w:val="9"/>
        </w:numPr>
        <w:autoSpaceDE/>
        <w:autoSpaceDN/>
        <w:spacing w:before="240" w:after="120"/>
        <w:ind w:left="840" w:right="3"/>
        <w:rPr>
          <w:rFonts w:ascii="標楷體" w:eastAsia="標楷體" w:hAnsi="標楷體"/>
          <w:b/>
        </w:rPr>
      </w:pPr>
      <w:r w:rsidRPr="00830A54">
        <w:rPr>
          <w:rFonts w:ascii="標楷體" w:eastAsia="標楷體" w:hAnsi="標楷體" w:hint="eastAsia"/>
          <w:b/>
        </w:rPr>
        <w:t>評鑑結果之運用</w:t>
      </w:r>
    </w:p>
    <w:p w:rsidR="00C46DEA" w:rsidRPr="00830A54" w:rsidRDefault="00C46DEA" w:rsidP="00C46DEA">
      <w:pPr>
        <w:pStyle w:val="ac"/>
        <w:spacing w:after="80"/>
        <w:ind w:leftChars="257" w:left="1197" w:right="828" w:hangingChars="207" w:hanging="580"/>
        <w:jc w:val="both"/>
        <w:rPr>
          <w:rFonts w:ascii="標楷體" w:eastAsia="標楷體" w:hAnsi="標楷體"/>
          <w:lang w:eastAsia="zh-TW"/>
        </w:rPr>
      </w:pPr>
      <w:r w:rsidRPr="00830A54">
        <w:rPr>
          <w:rFonts w:ascii="標楷體" w:eastAsia="標楷體" w:hAnsi="標楷體" w:hint="eastAsia"/>
          <w:lang w:eastAsia="zh-TW"/>
        </w:rPr>
        <w:t>一、</w:t>
      </w:r>
      <w:r w:rsidRPr="00830A54">
        <w:rPr>
          <w:rFonts w:ascii="標楷體" w:eastAsia="標楷體" w:hAnsi="標楷體"/>
          <w:lang w:eastAsia="zh-TW"/>
        </w:rPr>
        <w:t>修正學校課程計畫。</w:t>
      </w:r>
    </w:p>
    <w:p w:rsidR="00C46DEA" w:rsidRPr="00830A54" w:rsidRDefault="00C46DEA" w:rsidP="00C46DEA">
      <w:pPr>
        <w:pStyle w:val="ac"/>
        <w:spacing w:after="80"/>
        <w:ind w:leftChars="257" w:left="1197" w:right="828" w:hangingChars="207" w:hanging="580"/>
        <w:jc w:val="both"/>
        <w:rPr>
          <w:rFonts w:ascii="標楷體" w:eastAsia="標楷體" w:hAnsi="標楷體"/>
          <w:lang w:eastAsia="zh-TW"/>
        </w:rPr>
      </w:pPr>
      <w:r w:rsidRPr="00830A54">
        <w:rPr>
          <w:rFonts w:ascii="標楷體" w:eastAsia="標楷體" w:hAnsi="標楷體" w:hint="eastAsia"/>
          <w:lang w:eastAsia="zh-TW"/>
        </w:rPr>
        <w:t>二、</w:t>
      </w:r>
      <w:r w:rsidRPr="00830A54">
        <w:rPr>
          <w:rFonts w:ascii="標楷體" w:eastAsia="標楷體" w:hAnsi="標楷體"/>
          <w:lang w:eastAsia="zh-TW"/>
        </w:rPr>
        <w:t>檢討學校課程實施條件及設</w:t>
      </w:r>
      <w:r w:rsidRPr="00830A54">
        <w:rPr>
          <w:rFonts w:ascii="標楷體" w:eastAsia="標楷體" w:hAnsi="標楷體" w:hint="eastAsia"/>
          <w:lang w:eastAsia="zh-TW"/>
        </w:rPr>
        <w:t>施</w:t>
      </w:r>
      <w:r w:rsidRPr="00830A54">
        <w:rPr>
          <w:rFonts w:ascii="標楷體" w:eastAsia="標楷體" w:hAnsi="標楷體"/>
          <w:lang w:eastAsia="zh-TW"/>
        </w:rPr>
        <w:t>，並加以改善。</w:t>
      </w:r>
    </w:p>
    <w:p w:rsidR="00C46DEA" w:rsidRPr="00830A54" w:rsidRDefault="00C46DEA" w:rsidP="00C46DEA">
      <w:pPr>
        <w:pStyle w:val="ac"/>
        <w:spacing w:after="80"/>
        <w:ind w:leftChars="257" w:left="1197" w:right="828" w:hangingChars="207" w:hanging="580"/>
        <w:jc w:val="both"/>
        <w:rPr>
          <w:rFonts w:ascii="標楷體" w:eastAsia="標楷體" w:hAnsi="標楷體"/>
          <w:lang w:eastAsia="zh-TW"/>
        </w:rPr>
      </w:pPr>
      <w:r w:rsidRPr="00830A54">
        <w:rPr>
          <w:rFonts w:ascii="標楷體" w:eastAsia="標楷體" w:hAnsi="標楷體" w:hint="eastAsia"/>
          <w:lang w:eastAsia="zh-TW"/>
        </w:rPr>
        <w:t>三、</w:t>
      </w:r>
      <w:r w:rsidRPr="00830A54">
        <w:rPr>
          <w:rFonts w:ascii="標楷體" w:eastAsia="標楷體" w:hAnsi="標楷體"/>
          <w:lang w:eastAsia="zh-TW"/>
        </w:rPr>
        <w:t>增進教師及家長對課程品質之理解</w:t>
      </w:r>
      <w:r w:rsidRPr="00830A54">
        <w:rPr>
          <w:rFonts w:ascii="標楷體" w:eastAsia="標楷體" w:hAnsi="標楷體" w:hint="eastAsia"/>
          <w:lang w:eastAsia="zh-TW"/>
        </w:rPr>
        <w:t>及</w:t>
      </w:r>
      <w:r w:rsidRPr="00830A54">
        <w:rPr>
          <w:rFonts w:ascii="標楷體" w:eastAsia="標楷體" w:hAnsi="標楷體"/>
          <w:lang w:eastAsia="zh-TW"/>
        </w:rPr>
        <w:t>重視。</w:t>
      </w:r>
    </w:p>
    <w:p w:rsidR="00C46DEA" w:rsidRPr="00830A54" w:rsidRDefault="00C46DEA" w:rsidP="00C46DEA">
      <w:pPr>
        <w:pStyle w:val="ac"/>
        <w:spacing w:after="80"/>
        <w:ind w:leftChars="257" w:left="1197" w:right="828" w:hangingChars="207" w:hanging="580"/>
        <w:jc w:val="both"/>
        <w:rPr>
          <w:rFonts w:ascii="標楷體" w:eastAsia="標楷體" w:hAnsi="標楷體"/>
          <w:lang w:eastAsia="zh-TW"/>
        </w:rPr>
      </w:pPr>
      <w:r w:rsidRPr="00830A54">
        <w:rPr>
          <w:rFonts w:ascii="標楷體" w:eastAsia="標楷體" w:hAnsi="標楷體" w:hint="eastAsia"/>
          <w:lang w:eastAsia="zh-TW"/>
        </w:rPr>
        <w:t>四、</w:t>
      </w:r>
      <w:r w:rsidRPr="00830A54">
        <w:rPr>
          <w:rFonts w:ascii="標楷體" w:eastAsia="標楷體" w:hAnsi="標楷體"/>
          <w:lang w:eastAsia="zh-TW"/>
        </w:rPr>
        <w:t>回饋於教師</w:t>
      </w:r>
      <w:r w:rsidRPr="00830A54">
        <w:rPr>
          <w:rFonts w:ascii="標楷體" w:eastAsia="標楷體" w:hAnsi="標楷體" w:hint="eastAsia"/>
          <w:lang w:eastAsia="zh-TW"/>
        </w:rPr>
        <w:t>教</w:t>
      </w:r>
      <w:r w:rsidRPr="00830A54">
        <w:rPr>
          <w:rFonts w:ascii="標楷體" w:eastAsia="標楷體" w:hAnsi="標楷體"/>
          <w:lang w:eastAsia="zh-TW"/>
        </w:rPr>
        <w:t>學調整及專業成長規劃。</w:t>
      </w:r>
    </w:p>
    <w:p w:rsidR="00C46DEA" w:rsidRPr="00830A54" w:rsidRDefault="00C46DEA" w:rsidP="00C46DEA">
      <w:pPr>
        <w:pStyle w:val="ac"/>
        <w:spacing w:after="80"/>
        <w:ind w:leftChars="257" w:left="1197" w:right="828" w:hangingChars="207" w:hanging="580"/>
        <w:jc w:val="both"/>
        <w:rPr>
          <w:rFonts w:ascii="標楷體" w:eastAsia="標楷體" w:hAnsi="標楷體"/>
          <w:lang w:eastAsia="zh-TW"/>
        </w:rPr>
      </w:pPr>
      <w:r w:rsidRPr="00830A54">
        <w:rPr>
          <w:rFonts w:ascii="標楷體" w:eastAsia="標楷體" w:hAnsi="標楷體" w:hint="eastAsia"/>
          <w:lang w:eastAsia="zh-TW"/>
        </w:rPr>
        <w:t>五、</w:t>
      </w:r>
      <w:r w:rsidRPr="00830A54">
        <w:rPr>
          <w:rFonts w:ascii="標楷體" w:eastAsia="標楷體" w:hAnsi="標楷體"/>
          <w:lang w:eastAsia="zh-TW"/>
        </w:rPr>
        <w:t>安排補救教學或</w:t>
      </w:r>
      <w:r w:rsidRPr="00830A54">
        <w:rPr>
          <w:rFonts w:ascii="標楷體" w:eastAsia="標楷體" w:hAnsi="標楷體" w:hint="eastAsia"/>
          <w:lang w:eastAsia="zh-TW"/>
        </w:rPr>
        <w:t>學</w:t>
      </w:r>
      <w:r w:rsidRPr="00830A54">
        <w:rPr>
          <w:rFonts w:ascii="標楷體" w:eastAsia="標楷體" w:hAnsi="標楷體"/>
          <w:lang w:eastAsia="zh-TW"/>
        </w:rPr>
        <w:t>習輔導。</w:t>
      </w:r>
    </w:p>
    <w:p w:rsidR="00C46DEA" w:rsidRPr="00830A54" w:rsidRDefault="00C46DEA" w:rsidP="00C46DEA">
      <w:pPr>
        <w:pStyle w:val="ac"/>
        <w:spacing w:after="80"/>
        <w:ind w:leftChars="257" w:left="1197" w:right="828" w:hangingChars="207" w:hanging="580"/>
        <w:jc w:val="both"/>
        <w:rPr>
          <w:rFonts w:ascii="標楷體" w:eastAsia="標楷體" w:hAnsi="標楷體"/>
          <w:lang w:eastAsia="zh-TW"/>
        </w:rPr>
      </w:pPr>
      <w:r w:rsidRPr="00830A54">
        <w:rPr>
          <w:rFonts w:ascii="標楷體" w:eastAsia="標楷體" w:hAnsi="標楷體" w:hint="eastAsia"/>
          <w:lang w:eastAsia="zh-TW"/>
        </w:rPr>
        <w:t>六、</w:t>
      </w:r>
      <w:r w:rsidRPr="00830A54">
        <w:rPr>
          <w:rFonts w:ascii="標楷體" w:eastAsia="標楷體" w:hAnsi="標楷體"/>
          <w:lang w:eastAsia="zh-TW"/>
        </w:rPr>
        <w:t>激勵教師進行課程及</w:t>
      </w:r>
      <w:r w:rsidRPr="00830A54">
        <w:rPr>
          <w:rFonts w:ascii="標楷體" w:eastAsia="標楷體" w:hAnsi="標楷體" w:hint="eastAsia"/>
          <w:lang w:eastAsia="zh-TW"/>
        </w:rPr>
        <w:t>教</w:t>
      </w:r>
      <w:r w:rsidRPr="00830A54">
        <w:rPr>
          <w:rFonts w:ascii="標楷體" w:eastAsia="標楷體" w:hAnsi="標楷體"/>
          <w:lang w:eastAsia="zh-TW"/>
        </w:rPr>
        <w:t>學創新。</w:t>
      </w:r>
    </w:p>
    <w:p w:rsidR="00C46DEA" w:rsidRPr="00830A54" w:rsidRDefault="00C46DEA" w:rsidP="00C46DEA">
      <w:pPr>
        <w:pStyle w:val="ac"/>
        <w:spacing w:after="80"/>
        <w:ind w:leftChars="257" w:left="1197" w:right="828" w:hangingChars="207" w:hanging="580"/>
        <w:jc w:val="both"/>
        <w:rPr>
          <w:rFonts w:ascii="標楷體" w:eastAsia="標楷體" w:hAnsi="標楷體"/>
          <w:lang w:eastAsia="zh-TW"/>
        </w:rPr>
      </w:pPr>
      <w:r w:rsidRPr="00830A54">
        <w:rPr>
          <w:rFonts w:ascii="標楷體" w:eastAsia="標楷體" w:hAnsi="標楷體" w:hint="eastAsia"/>
          <w:lang w:eastAsia="zh-TW"/>
        </w:rPr>
        <w:t>七、</w:t>
      </w:r>
      <w:r w:rsidRPr="00830A54">
        <w:rPr>
          <w:rFonts w:ascii="標楷體" w:eastAsia="標楷體" w:hAnsi="標楷體"/>
          <w:lang w:eastAsia="zh-TW"/>
        </w:rPr>
        <w:t>對課程綱要、</w:t>
      </w:r>
      <w:r w:rsidRPr="00830A54">
        <w:rPr>
          <w:rFonts w:ascii="標楷體" w:eastAsia="標楷體" w:hAnsi="標楷體" w:hint="eastAsia"/>
          <w:lang w:eastAsia="zh-TW"/>
        </w:rPr>
        <w:t>課程</w:t>
      </w:r>
      <w:r w:rsidRPr="00830A54">
        <w:rPr>
          <w:rFonts w:ascii="標楷體" w:eastAsia="標楷體" w:hAnsi="標楷體"/>
          <w:lang w:eastAsia="zh-TW"/>
        </w:rPr>
        <w:t>政策及配套措施提供建議。</w:t>
      </w:r>
    </w:p>
    <w:p w:rsidR="00C46DEA" w:rsidRPr="00830A54" w:rsidRDefault="00C46DEA" w:rsidP="00C46DEA">
      <w:pPr>
        <w:pStyle w:val="ac"/>
        <w:spacing w:after="80"/>
        <w:ind w:right="828"/>
        <w:jc w:val="both"/>
        <w:rPr>
          <w:lang w:eastAsia="zh-TW"/>
        </w:rPr>
      </w:pPr>
      <w:r w:rsidRPr="00830A54">
        <w:rPr>
          <w:rFonts w:ascii="標楷體" w:eastAsia="標楷體" w:hAnsi="標楷體" w:hint="eastAsia"/>
          <w:b/>
          <w:lang w:eastAsia="zh-TW"/>
        </w:rPr>
        <w:t>玖、本計畫經校務會議通過後施行，修正時亦同。</w:t>
      </w:r>
    </w:p>
    <w:p w:rsidR="00C46DEA" w:rsidRPr="00830A54" w:rsidRDefault="00C46DEA" w:rsidP="00C46DEA">
      <w:pPr>
        <w:snapToGrid w:val="0"/>
        <w:rPr>
          <w:rFonts w:ascii="標楷體" w:eastAsia="標楷體" w:hAnsi="標楷體"/>
          <w:b/>
          <w:bdr w:val="single" w:sz="4" w:space="0" w:color="auto"/>
          <w:shd w:val="pct15" w:color="auto" w:fill="FFFFFF"/>
        </w:rPr>
      </w:pPr>
      <w:r w:rsidRPr="00830A54">
        <w:rPr>
          <w:rFonts w:ascii="標楷體" w:eastAsia="標楷體" w:hAnsi="標楷體" w:hint="eastAsia"/>
          <w:b/>
          <w:bdr w:val="single" w:sz="4" w:space="0" w:color="auto"/>
          <w:shd w:val="pct15" w:color="auto" w:fill="FFFFFF"/>
        </w:rPr>
        <w:t>附件一</w:t>
      </w:r>
    </w:p>
    <w:p w:rsidR="00C46DEA" w:rsidRPr="00830A54" w:rsidRDefault="00C46DEA" w:rsidP="00C46DEA">
      <w:pPr>
        <w:snapToGrid w:val="0"/>
        <w:jc w:val="center"/>
        <w:rPr>
          <w:rFonts w:ascii="標楷體" w:eastAsia="標楷體" w:hAnsi="標楷體"/>
          <w:b/>
          <w:sz w:val="32"/>
        </w:rPr>
      </w:pPr>
      <w:r w:rsidRPr="00830A54">
        <w:rPr>
          <w:rFonts w:ascii="標楷體" w:eastAsia="標楷體" w:hAnsi="標楷體" w:hint="eastAsia"/>
          <w:b/>
          <w:sz w:val="31"/>
          <w:szCs w:val="31"/>
        </w:rPr>
        <w:t xml:space="preserve">屏東縣立林邊國民中學    </w:t>
      </w:r>
      <w:r w:rsidRPr="00830A54">
        <w:rPr>
          <w:rFonts w:ascii="標楷體" w:eastAsia="標楷體" w:hAnsi="標楷體"/>
          <w:b/>
          <w:sz w:val="31"/>
          <w:szCs w:val="31"/>
        </w:rPr>
        <w:t>學年度</w:t>
      </w:r>
      <w:r w:rsidRPr="00830A54">
        <w:rPr>
          <w:rFonts w:ascii="標楷體" w:eastAsia="標楷體" w:hAnsi="標楷體" w:hint="eastAsia"/>
          <w:b/>
          <w:sz w:val="31"/>
          <w:szCs w:val="31"/>
        </w:rPr>
        <w:t>【學校</w:t>
      </w:r>
      <w:r w:rsidRPr="00830A54">
        <w:rPr>
          <w:rFonts w:ascii="標楷體" w:eastAsia="標楷體" w:hAnsi="標楷體"/>
          <w:b/>
          <w:sz w:val="31"/>
          <w:szCs w:val="31"/>
        </w:rPr>
        <w:t>課程</w:t>
      </w:r>
      <w:r w:rsidRPr="00830A54">
        <w:rPr>
          <w:rFonts w:ascii="標楷體" w:eastAsia="標楷體" w:hAnsi="標楷體" w:hint="eastAsia"/>
          <w:b/>
          <w:sz w:val="31"/>
          <w:szCs w:val="31"/>
        </w:rPr>
        <w:t>計畫備查表】</w:t>
      </w:r>
      <w:r w:rsidRPr="00830A54">
        <w:rPr>
          <w:rFonts w:ascii="標楷體" w:eastAsia="標楷體" w:hAnsi="標楷體" w:hint="eastAsia"/>
          <w:b/>
          <w:sz w:val="18"/>
        </w:rPr>
        <w:t>(校</w:t>
      </w:r>
      <w:proofErr w:type="gramStart"/>
      <w:r w:rsidRPr="00830A54">
        <w:rPr>
          <w:rFonts w:ascii="標楷體" w:eastAsia="標楷體" w:hAnsi="標楷體" w:hint="eastAsia"/>
          <w:b/>
          <w:sz w:val="18"/>
        </w:rPr>
        <w:t>內課發會</w:t>
      </w:r>
      <w:proofErr w:type="gramEnd"/>
      <w:r w:rsidRPr="00830A54">
        <w:rPr>
          <w:rFonts w:ascii="標楷體" w:eastAsia="標楷體" w:hAnsi="標楷體" w:hint="eastAsia"/>
          <w:b/>
          <w:sz w:val="18"/>
        </w:rPr>
        <w:t>初審用)</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9"/>
        <w:gridCol w:w="2835"/>
        <w:gridCol w:w="3969"/>
        <w:gridCol w:w="567"/>
        <w:gridCol w:w="1580"/>
      </w:tblGrid>
      <w:tr w:rsidR="00C46DEA" w:rsidRPr="00830A54" w:rsidTr="00AE36B5">
        <w:trPr>
          <w:trHeight w:val="421"/>
          <w:jc w:val="center"/>
        </w:trPr>
        <w:tc>
          <w:tcPr>
            <w:tcW w:w="1129" w:type="dxa"/>
            <w:vMerge w:val="restart"/>
            <w:shd w:val="clear" w:color="auto" w:fill="CCC0D9" w:themeFill="accent4" w:themeFillTint="66"/>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項目</w:t>
            </w:r>
          </w:p>
        </w:tc>
        <w:tc>
          <w:tcPr>
            <w:tcW w:w="8951" w:type="dxa"/>
            <w:gridSpan w:val="4"/>
            <w:shd w:val="clear" w:color="auto" w:fill="CCC0D9" w:themeFill="accent4" w:themeFillTint="66"/>
            <w:vAlign w:val="center"/>
          </w:tcPr>
          <w:p w:rsidR="00C46DEA" w:rsidRPr="00830A54" w:rsidRDefault="00C46DEA" w:rsidP="00AE36B5">
            <w:pPr>
              <w:ind w:leftChars="150" w:left="360"/>
              <w:jc w:val="center"/>
              <w:rPr>
                <w:rFonts w:ascii="標楷體" w:eastAsia="標楷體" w:hAnsi="標楷體"/>
              </w:rPr>
            </w:pPr>
            <w:r w:rsidRPr="00830A54">
              <w:rPr>
                <w:rFonts w:ascii="標楷體" w:eastAsia="標楷體" w:hAnsi="標楷體" w:hint="eastAsia"/>
              </w:rPr>
              <w:t>檢核結果</w:t>
            </w:r>
          </w:p>
        </w:tc>
      </w:tr>
      <w:tr w:rsidR="00C46DEA" w:rsidRPr="00830A54" w:rsidTr="00AE36B5">
        <w:trPr>
          <w:trHeight w:val="421"/>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shd w:val="clear" w:color="auto" w:fill="BFBFBF" w:themeFill="background1" w:themeFillShade="BF"/>
            <w:vAlign w:val="center"/>
          </w:tcPr>
          <w:p w:rsidR="00C46DEA" w:rsidRPr="00830A54" w:rsidRDefault="00C46DEA" w:rsidP="00AE36B5">
            <w:pPr>
              <w:ind w:leftChars="150" w:left="360"/>
              <w:jc w:val="center"/>
              <w:rPr>
                <w:rFonts w:ascii="標楷體" w:eastAsia="標楷體" w:hAnsi="標楷體"/>
              </w:rPr>
            </w:pPr>
            <w:r w:rsidRPr="00830A54">
              <w:rPr>
                <w:rFonts w:ascii="標楷體" w:eastAsia="標楷體" w:hAnsi="標楷體" w:hint="eastAsia"/>
              </w:rPr>
              <w:t>檢核項目</w:t>
            </w:r>
          </w:p>
        </w:tc>
        <w:tc>
          <w:tcPr>
            <w:tcW w:w="3969" w:type="dxa"/>
            <w:shd w:val="clear" w:color="auto" w:fill="BFBFBF" w:themeFill="background1" w:themeFillShade="BF"/>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檢核重點</w:t>
            </w:r>
          </w:p>
        </w:tc>
        <w:tc>
          <w:tcPr>
            <w:tcW w:w="567" w:type="dxa"/>
            <w:shd w:val="clear" w:color="auto" w:fill="BFBFBF" w:themeFill="background1" w:themeFillShade="BF"/>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符合</w:t>
            </w:r>
          </w:p>
        </w:tc>
        <w:tc>
          <w:tcPr>
            <w:tcW w:w="1580" w:type="dxa"/>
            <w:shd w:val="clear" w:color="auto" w:fill="BFBFBF" w:themeFill="background1" w:themeFillShade="BF"/>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其他(請說明)</w:t>
            </w:r>
          </w:p>
        </w:tc>
      </w:tr>
      <w:tr w:rsidR="00C46DEA" w:rsidRPr="00830A54" w:rsidTr="00AE36B5">
        <w:trPr>
          <w:trHeight w:val="421"/>
          <w:jc w:val="center"/>
        </w:trPr>
        <w:tc>
          <w:tcPr>
            <w:tcW w:w="1129" w:type="dxa"/>
            <w:vMerge w:val="restart"/>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學校課程</w:t>
            </w:r>
          </w:p>
          <w:p w:rsidR="00C46DEA" w:rsidRPr="00830A54" w:rsidRDefault="00C46DEA" w:rsidP="00AE36B5">
            <w:pPr>
              <w:jc w:val="center"/>
              <w:rPr>
                <w:rFonts w:ascii="標楷體" w:eastAsia="標楷體" w:hAnsi="標楷體"/>
              </w:rPr>
            </w:pPr>
            <w:r w:rsidRPr="00830A54">
              <w:rPr>
                <w:rFonts w:ascii="標楷體" w:eastAsia="標楷體" w:hAnsi="標楷體" w:hint="eastAsia"/>
              </w:rPr>
              <w:lastRenderedPageBreak/>
              <w:t>總體架構</w:t>
            </w: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lastRenderedPageBreak/>
              <w:t>學校現況與SWOTS背景分析</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呈現課程發展所需之立基</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學校課程願景</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勾勒學校課程發展方向且呼應課程綱要</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領域學習課程及彈性學習課程節數一覽表</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課程名稱及節數符合課程綱要規定</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法定教育議題納入課程計畫實施情形表</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納入課程計畫並符合該法律規定</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國中會考後課程規劃</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能延續學生學習發展需要，妥適規劃期間課程</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課程實施說明</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說明課程所需之設施、設備、時間及教學人力，並規劃校內課程發展相關組織之運作，</w:t>
            </w:r>
            <w:proofErr w:type="gramStart"/>
            <w:r w:rsidRPr="00830A54">
              <w:rPr>
                <w:rFonts w:ascii="標楷體" w:eastAsia="標楷體" w:hAnsi="標楷體" w:hint="eastAsia"/>
              </w:rPr>
              <w:t>研</w:t>
            </w:r>
            <w:proofErr w:type="gramEnd"/>
            <w:r w:rsidRPr="00830A54">
              <w:rPr>
                <w:rFonts w:ascii="標楷體" w:eastAsia="標楷體" w:hAnsi="標楷體" w:hint="eastAsia"/>
              </w:rPr>
              <w:t>擬</w:t>
            </w:r>
            <w:proofErr w:type="gramStart"/>
            <w:r w:rsidRPr="00830A54">
              <w:rPr>
                <w:rFonts w:ascii="標楷體" w:eastAsia="標楷體" w:hAnsi="標楷體" w:hint="eastAsia"/>
              </w:rPr>
              <w:t>共備觀議課</w:t>
            </w:r>
            <w:proofErr w:type="gramEnd"/>
            <w:r w:rsidRPr="00830A54">
              <w:rPr>
                <w:rFonts w:ascii="標楷體" w:eastAsia="標楷體" w:hAnsi="標楷體" w:hint="eastAsia"/>
              </w:rPr>
              <w:t>及公開授課與教師增能之配套措施</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課程評鑑實施計畫</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妥適規劃課程評鑑之方式，以掌握課程設計、實施及效果</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restart"/>
            <w:vAlign w:val="center"/>
          </w:tcPr>
          <w:p w:rsidR="00C46DEA" w:rsidRPr="00830A54" w:rsidRDefault="00C46DEA" w:rsidP="00AE36B5">
            <w:pPr>
              <w:jc w:val="center"/>
              <w:rPr>
                <w:rFonts w:ascii="標楷體" w:eastAsia="標楷體" w:hAnsi="標楷體"/>
              </w:rPr>
            </w:pPr>
            <w:proofErr w:type="gramStart"/>
            <w:r w:rsidRPr="00830A54">
              <w:rPr>
                <w:rFonts w:ascii="標楷體" w:eastAsia="標楷體" w:hAnsi="標楷體" w:hint="eastAsia"/>
              </w:rPr>
              <w:t>部定課程</w:t>
            </w:r>
            <w:proofErr w:type="gramEnd"/>
            <w:r w:rsidRPr="00830A54">
              <w:rPr>
                <w:rFonts w:ascii="標楷體" w:eastAsia="標楷體" w:hAnsi="標楷體" w:hint="eastAsia"/>
              </w:rPr>
              <w:t>規劃</w:t>
            </w:r>
          </w:p>
        </w:tc>
        <w:tc>
          <w:tcPr>
            <w:tcW w:w="2835" w:type="dxa"/>
            <w:vMerge w:val="restart"/>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各年級各領域/科目課程計畫</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proofErr w:type="gramStart"/>
            <w:r w:rsidRPr="00830A54">
              <w:rPr>
                <w:rFonts w:ascii="標楷體" w:eastAsia="標楷體" w:hAnsi="標楷體" w:hint="eastAsia"/>
              </w:rPr>
              <w:t>依據課綱規範</w:t>
            </w:r>
            <w:proofErr w:type="gramEnd"/>
            <w:r w:rsidRPr="00830A54">
              <w:rPr>
                <w:rFonts w:ascii="標楷體" w:eastAsia="標楷體" w:hAnsi="標楷體" w:hint="eastAsia"/>
              </w:rPr>
              <w:t>，條列該領域</w:t>
            </w:r>
            <w:proofErr w:type="gramStart"/>
            <w:r w:rsidRPr="00830A54">
              <w:rPr>
                <w:rFonts w:ascii="標楷體" w:eastAsia="標楷體" w:hAnsi="標楷體" w:hint="eastAsia"/>
              </w:rPr>
              <w:t>個</w:t>
            </w:r>
            <w:proofErr w:type="gramEnd"/>
            <w:r w:rsidRPr="00830A54">
              <w:rPr>
                <w:rFonts w:ascii="標楷體" w:eastAsia="標楷體" w:hAnsi="標楷體" w:hint="eastAsia"/>
              </w:rPr>
              <w:t>單元之教學重點</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5"/>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Merge/>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評量方式多元，且與教學重點相呼應</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5"/>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Merge/>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妥適規劃各</w:t>
            </w:r>
            <w:proofErr w:type="gramStart"/>
            <w:r w:rsidRPr="00830A54">
              <w:rPr>
                <w:rFonts w:ascii="標楷體" w:eastAsia="標楷體" w:hAnsi="標楷體" w:hint="eastAsia"/>
              </w:rPr>
              <w:t>週</w:t>
            </w:r>
            <w:proofErr w:type="gramEnd"/>
            <w:r w:rsidRPr="00830A54">
              <w:rPr>
                <w:rFonts w:ascii="標楷體" w:eastAsia="標楷體" w:hAnsi="標楷體" w:hint="eastAsia"/>
              </w:rPr>
              <w:t>教學進度</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重大議題適時融入各領域/科目課程，並加以標</w:t>
            </w:r>
            <w:proofErr w:type="gramStart"/>
            <w:r w:rsidRPr="00830A54">
              <w:rPr>
                <w:rFonts w:ascii="標楷體" w:eastAsia="標楷體" w:hAnsi="標楷體" w:hint="eastAsia"/>
              </w:rPr>
              <w:t>註</w:t>
            </w:r>
            <w:proofErr w:type="gramEnd"/>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融入議題之內涵適合該單元/主題內容</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自編教材</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自編教材以不同顏色標示，並</w:t>
            </w:r>
            <w:proofErr w:type="gramStart"/>
            <w:r w:rsidRPr="00830A54">
              <w:rPr>
                <w:rFonts w:ascii="標楷體" w:eastAsia="標楷體" w:hAnsi="標楷體" w:hint="eastAsia"/>
              </w:rPr>
              <w:t>經課發會</w:t>
            </w:r>
            <w:proofErr w:type="gramEnd"/>
            <w:r w:rsidRPr="00830A54">
              <w:rPr>
                <w:rFonts w:ascii="標楷體" w:eastAsia="標楷體" w:hAnsi="標楷體" w:hint="eastAsia"/>
              </w:rPr>
              <w:t>備查通過</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restart"/>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校訂課程規劃</w:t>
            </w: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課程規劃符合總綱規範之四大類型</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四大類型：統整性主題/專題/議題探究、社團活動與技藝課程、特殊需求領域課程、其他類課程</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課程內容</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能呼應學校教育願景，發展本位特色，且能提升學生學習興趣，落實適性發展</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21"/>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特殊需求領域課程規劃，經相關會議通過</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課程規劃應先經校內特殊教育推行委員會</w:t>
            </w:r>
            <w:proofErr w:type="gramStart"/>
            <w:r w:rsidRPr="00830A54">
              <w:rPr>
                <w:rFonts w:ascii="標楷體" w:eastAsia="標楷體" w:hAnsi="標楷體" w:hint="eastAsia"/>
              </w:rPr>
              <w:t>或藝才班</w:t>
            </w:r>
            <w:proofErr w:type="gramEnd"/>
            <w:r w:rsidRPr="00830A54">
              <w:rPr>
                <w:rFonts w:ascii="標楷體" w:eastAsia="標楷體" w:hAnsi="標楷體" w:hint="eastAsia"/>
              </w:rPr>
              <w:t>/體育班課程發展小組備查通過後，再</w:t>
            </w:r>
            <w:proofErr w:type="gramStart"/>
            <w:r w:rsidRPr="00830A54">
              <w:rPr>
                <w:rFonts w:ascii="標楷體" w:eastAsia="標楷體" w:hAnsi="標楷體" w:hint="eastAsia"/>
              </w:rPr>
              <w:t>送課發</w:t>
            </w:r>
            <w:proofErr w:type="gramEnd"/>
            <w:r w:rsidRPr="00830A54">
              <w:rPr>
                <w:rFonts w:ascii="標楷體" w:eastAsia="標楷體" w:hAnsi="標楷體" w:hint="eastAsia"/>
              </w:rPr>
              <w:t>會審議通過</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5"/>
          <w:jc w:val="center"/>
        </w:trPr>
        <w:tc>
          <w:tcPr>
            <w:tcW w:w="1129" w:type="dxa"/>
            <w:vMerge w:val="restart"/>
            <w:vAlign w:val="center"/>
          </w:tcPr>
          <w:p w:rsidR="00C46DEA" w:rsidRPr="00830A54" w:rsidRDefault="00C46DEA" w:rsidP="00AE36B5">
            <w:pPr>
              <w:jc w:val="center"/>
              <w:rPr>
                <w:rFonts w:ascii="標楷體" w:eastAsia="標楷體" w:hAnsi="標楷體"/>
              </w:rPr>
            </w:pPr>
            <w:r w:rsidRPr="00830A54">
              <w:rPr>
                <w:rFonts w:ascii="標楷體" w:eastAsia="標楷體" w:hAnsi="標楷體" w:hint="eastAsia"/>
              </w:rPr>
              <w:t>其他</w:t>
            </w: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課程發展委員會組織</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組織設置符合規定</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5"/>
          <w:jc w:val="center"/>
        </w:trPr>
        <w:tc>
          <w:tcPr>
            <w:tcW w:w="1129" w:type="dxa"/>
            <w:vMerge/>
            <w:vAlign w:val="center"/>
          </w:tcPr>
          <w:p w:rsidR="00C46DEA" w:rsidRPr="00830A54" w:rsidRDefault="00C46DEA" w:rsidP="00AE36B5">
            <w:pPr>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課程發展委員會會議記錄</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備查本課程計畫之會議記錄</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5"/>
          <w:jc w:val="center"/>
        </w:trPr>
        <w:tc>
          <w:tcPr>
            <w:tcW w:w="1129" w:type="dxa"/>
            <w:vMerge/>
            <w:vAlign w:val="center"/>
          </w:tcPr>
          <w:p w:rsidR="00C46DEA" w:rsidRPr="00830A54" w:rsidRDefault="00C46DEA" w:rsidP="00AE36B5">
            <w:pPr>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教科書選用組織及會議記錄</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教科書之選用經教科書選用組織會議決議通過後採用</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r w:rsidR="00C46DEA" w:rsidRPr="00830A54" w:rsidTr="00AE36B5">
        <w:trPr>
          <w:trHeight w:val="45"/>
          <w:jc w:val="center"/>
        </w:trPr>
        <w:tc>
          <w:tcPr>
            <w:tcW w:w="1129" w:type="dxa"/>
            <w:vMerge/>
            <w:vAlign w:val="center"/>
          </w:tcPr>
          <w:p w:rsidR="00C46DEA" w:rsidRPr="00830A54" w:rsidRDefault="00C46DEA" w:rsidP="00AE36B5">
            <w:pPr>
              <w:ind w:leftChars="75" w:left="180"/>
              <w:jc w:val="center"/>
              <w:rPr>
                <w:rFonts w:ascii="標楷體" w:eastAsia="標楷體" w:hAnsi="標楷體"/>
              </w:rPr>
            </w:pPr>
          </w:p>
        </w:tc>
        <w:tc>
          <w:tcPr>
            <w:tcW w:w="2835" w:type="dxa"/>
            <w:vAlign w:val="center"/>
          </w:tcPr>
          <w:p w:rsidR="00C46DEA" w:rsidRPr="00830A54" w:rsidRDefault="00C46DEA" w:rsidP="00C46DEA">
            <w:pPr>
              <w:pStyle w:val="a3"/>
              <w:numPr>
                <w:ilvl w:val="0"/>
                <w:numId w:val="35"/>
              </w:numPr>
              <w:tabs>
                <w:tab w:val="left" w:pos="278"/>
              </w:tabs>
              <w:autoSpaceDE w:val="0"/>
              <w:autoSpaceDN w:val="0"/>
              <w:snapToGrid w:val="0"/>
              <w:spacing w:line="320" w:lineRule="exact"/>
              <w:ind w:leftChars="0" w:left="0" w:firstLine="0"/>
              <w:contextualSpacing/>
              <w:rPr>
                <w:rFonts w:ascii="標楷體" w:eastAsia="標楷體" w:hAnsi="標楷體"/>
              </w:rPr>
            </w:pPr>
            <w:r w:rsidRPr="00830A54">
              <w:rPr>
                <w:rFonts w:ascii="標楷體" w:eastAsia="標楷體" w:hAnsi="標楷體" w:hint="eastAsia"/>
              </w:rPr>
              <w:t>學校重大活動行事曆</w:t>
            </w:r>
          </w:p>
        </w:tc>
        <w:tc>
          <w:tcPr>
            <w:tcW w:w="3969" w:type="dxa"/>
            <w:shd w:val="clear" w:color="auto" w:fill="auto"/>
            <w:vAlign w:val="center"/>
          </w:tcPr>
          <w:p w:rsidR="00C46DEA" w:rsidRPr="00830A54" w:rsidRDefault="00C46DEA" w:rsidP="00AE36B5">
            <w:pPr>
              <w:snapToGrid w:val="0"/>
              <w:spacing w:line="280" w:lineRule="exact"/>
              <w:contextualSpacing/>
              <w:rPr>
                <w:rFonts w:ascii="標楷體" w:eastAsia="標楷體" w:hAnsi="標楷體"/>
              </w:rPr>
            </w:pPr>
            <w:r w:rsidRPr="00830A54">
              <w:rPr>
                <w:rFonts w:ascii="標楷體" w:eastAsia="標楷體" w:hAnsi="標楷體" w:hint="eastAsia"/>
              </w:rPr>
              <w:t>重大活動行事能結合課程需求，並引導教學正常化</w:t>
            </w:r>
          </w:p>
        </w:tc>
        <w:tc>
          <w:tcPr>
            <w:tcW w:w="567" w:type="dxa"/>
            <w:shd w:val="clear" w:color="auto" w:fill="auto"/>
            <w:vAlign w:val="center"/>
          </w:tcPr>
          <w:p w:rsidR="00C46DEA" w:rsidRPr="00830A54" w:rsidRDefault="00C46DEA" w:rsidP="00AE36B5">
            <w:pPr>
              <w:jc w:val="center"/>
              <w:rPr>
                <w:rFonts w:ascii="標楷體" w:eastAsia="標楷體" w:hAnsi="標楷體"/>
              </w:rPr>
            </w:pPr>
          </w:p>
        </w:tc>
        <w:tc>
          <w:tcPr>
            <w:tcW w:w="1580" w:type="dxa"/>
            <w:vAlign w:val="center"/>
          </w:tcPr>
          <w:p w:rsidR="00C46DEA" w:rsidRPr="00830A54" w:rsidRDefault="00C46DEA" w:rsidP="00AE36B5">
            <w:pPr>
              <w:jc w:val="center"/>
              <w:rPr>
                <w:rFonts w:ascii="標楷體" w:eastAsia="標楷體" w:hAnsi="標楷體"/>
              </w:rPr>
            </w:pPr>
          </w:p>
        </w:tc>
      </w:tr>
    </w:tbl>
    <w:p w:rsidR="00C46DEA" w:rsidRPr="00830A54" w:rsidRDefault="00C46DEA" w:rsidP="00C46DEA">
      <w:pPr>
        <w:widowControl/>
        <w:rPr>
          <w:rFonts w:ascii="標楷體" w:eastAsia="標楷體" w:hAnsi="標楷體"/>
          <w:sz w:val="26"/>
          <w:szCs w:val="26"/>
        </w:rPr>
      </w:pPr>
      <w:r w:rsidRPr="00830A54">
        <w:rPr>
          <w:rFonts w:ascii="標楷體" w:eastAsia="標楷體" w:hAnsi="標楷體"/>
        </w:rPr>
        <w:br w:type="page"/>
      </w:r>
    </w:p>
    <w:p w:rsidR="00C46DEA" w:rsidRPr="00830A54" w:rsidRDefault="00C46DEA" w:rsidP="00C46DEA">
      <w:pPr>
        <w:pStyle w:val="ac"/>
        <w:ind w:right="-1"/>
        <w:rPr>
          <w:rFonts w:ascii="標楷體" w:eastAsia="標楷體" w:hAnsi="標楷體"/>
          <w:b/>
          <w:bdr w:val="single" w:sz="4" w:space="0" w:color="auto"/>
          <w:shd w:val="pct15" w:color="auto" w:fill="FFFFFF"/>
          <w:lang w:eastAsia="zh-TW"/>
        </w:rPr>
      </w:pPr>
      <w:r w:rsidRPr="00830A54">
        <w:rPr>
          <w:rFonts w:ascii="標楷體" w:eastAsia="標楷體" w:hAnsi="標楷體" w:hint="eastAsia"/>
          <w:b/>
          <w:bdr w:val="single" w:sz="4" w:space="0" w:color="auto"/>
          <w:shd w:val="pct15" w:color="auto" w:fill="FFFFFF"/>
          <w:lang w:eastAsia="zh-TW"/>
        </w:rPr>
        <w:lastRenderedPageBreak/>
        <w:t>附件二</w:t>
      </w:r>
    </w:p>
    <w:p w:rsidR="00C46DEA" w:rsidRPr="00830A54" w:rsidRDefault="00C46DEA" w:rsidP="00C46DEA">
      <w:pPr>
        <w:pStyle w:val="ac"/>
        <w:ind w:right="-1"/>
        <w:jc w:val="center"/>
        <w:rPr>
          <w:rFonts w:ascii="標楷體" w:eastAsia="標楷體" w:hAnsi="標楷體"/>
          <w:b/>
          <w:sz w:val="30"/>
          <w:szCs w:val="30"/>
          <w:lang w:eastAsia="zh-TW"/>
        </w:rPr>
      </w:pPr>
      <w:r w:rsidRPr="00830A54">
        <w:rPr>
          <w:rFonts w:ascii="標楷體" w:eastAsia="標楷體" w:hAnsi="標楷體" w:hint="eastAsia"/>
          <w:b/>
          <w:szCs w:val="30"/>
          <w:lang w:eastAsia="zh-TW"/>
        </w:rPr>
        <w:t xml:space="preserve">屏東縣立林邊國民中學     </w:t>
      </w:r>
      <w:r w:rsidRPr="00830A54">
        <w:rPr>
          <w:rFonts w:ascii="標楷體" w:eastAsia="標楷體" w:hAnsi="標楷體"/>
          <w:b/>
          <w:szCs w:val="30"/>
          <w:lang w:eastAsia="zh-TW"/>
        </w:rPr>
        <w:t>學年度學校</w:t>
      </w:r>
      <w:r w:rsidRPr="00830A54">
        <w:rPr>
          <w:rFonts w:ascii="標楷體" w:eastAsia="標楷體" w:hAnsi="標楷體" w:hint="eastAsia"/>
          <w:b/>
          <w:szCs w:val="30"/>
          <w:lang w:eastAsia="zh-TW"/>
        </w:rPr>
        <w:t>【領域學習</w:t>
      </w:r>
      <w:r w:rsidRPr="00830A54">
        <w:rPr>
          <w:rFonts w:ascii="標楷體" w:eastAsia="標楷體" w:hAnsi="標楷體"/>
          <w:b/>
          <w:szCs w:val="30"/>
          <w:lang w:eastAsia="zh-TW"/>
        </w:rPr>
        <w:t>課程</w:t>
      </w:r>
      <w:r w:rsidRPr="00830A54">
        <w:rPr>
          <w:rFonts w:ascii="標楷體" w:eastAsia="標楷體" w:hAnsi="標楷體" w:hint="eastAsia"/>
          <w:b/>
          <w:szCs w:val="30"/>
          <w:lang w:eastAsia="zh-TW"/>
        </w:rPr>
        <w:t>實施成效評鑑表】</w:t>
      </w:r>
    </w:p>
    <w:tbl>
      <w:tblPr>
        <w:tblStyle w:val="a4"/>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8"/>
        <w:gridCol w:w="478"/>
        <w:gridCol w:w="5910"/>
        <w:gridCol w:w="2628"/>
      </w:tblGrid>
      <w:tr w:rsidR="00C46DEA" w:rsidRPr="00830A54" w:rsidTr="00AE36B5">
        <w:trPr>
          <w:jc w:val="center"/>
        </w:trPr>
        <w:tc>
          <w:tcPr>
            <w:tcW w:w="9494" w:type="dxa"/>
            <w:gridSpan w:val="4"/>
            <w:vAlign w:val="center"/>
          </w:tcPr>
          <w:p w:rsidR="00C46DEA" w:rsidRPr="00830A54" w:rsidRDefault="00C46DEA" w:rsidP="00C46DEA">
            <w:pPr>
              <w:pStyle w:val="ac"/>
              <w:numPr>
                <w:ilvl w:val="0"/>
                <w:numId w:val="34"/>
              </w:numPr>
              <w:ind w:left="962" w:hanging="482"/>
              <w:rPr>
                <w:rFonts w:ascii="標楷體" w:eastAsia="標楷體" w:hAnsi="標楷體"/>
                <w:sz w:val="24"/>
              </w:rPr>
            </w:pPr>
            <w:r w:rsidRPr="00830A54">
              <w:rPr>
                <w:rFonts w:ascii="標楷體" w:eastAsia="標楷體" w:hAnsi="標楷體" w:hint="eastAsia"/>
                <w:sz w:val="24"/>
              </w:rPr>
              <w:t>領域名稱：</w:t>
            </w:r>
          </w:p>
          <w:p w:rsidR="00C46DEA" w:rsidRPr="00830A54" w:rsidRDefault="00C46DEA" w:rsidP="00C46DEA">
            <w:pPr>
              <w:pStyle w:val="ac"/>
              <w:numPr>
                <w:ilvl w:val="0"/>
                <w:numId w:val="34"/>
              </w:numPr>
              <w:ind w:left="962" w:hanging="482"/>
              <w:rPr>
                <w:rFonts w:ascii="標楷體" w:eastAsia="標楷體" w:hAnsi="標楷體"/>
                <w:sz w:val="24"/>
              </w:rPr>
            </w:pPr>
            <w:r w:rsidRPr="00830A54">
              <w:rPr>
                <w:rFonts w:ascii="標楷體" w:eastAsia="標楷體" w:hAnsi="標楷體" w:hint="eastAsia"/>
                <w:sz w:val="24"/>
              </w:rPr>
              <w:t>年級：</w:t>
            </w:r>
          </w:p>
          <w:p w:rsidR="00C46DEA" w:rsidRPr="00830A54" w:rsidRDefault="00C46DEA" w:rsidP="00C46DEA">
            <w:pPr>
              <w:pStyle w:val="ac"/>
              <w:numPr>
                <w:ilvl w:val="0"/>
                <w:numId w:val="34"/>
              </w:numPr>
              <w:ind w:left="962" w:hanging="482"/>
              <w:rPr>
                <w:rFonts w:ascii="標楷體" w:eastAsia="標楷體" w:hAnsi="標楷體"/>
                <w:sz w:val="24"/>
              </w:rPr>
            </w:pPr>
            <w:r w:rsidRPr="00830A54">
              <w:rPr>
                <w:rFonts w:ascii="標楷體" w:eastAsia="標楷體" w:hAnsi="標楷體" w:hint="eastAsia"/>
                <w:sz w:val="24"/>
              </w:rPr>
              <w:t>授課教師：</w:t>
            </w:r>
          </w:p>
          <w:p w:rsidR="00C46DEA" w:rsidRPr="00830A54" w:rsidRDefault="00C46DEA" w:rsidP="00C46DEA">
            <w:pPr>
              <w:pStyle w:val="ac"/>
              <w:numPr>
                <w:ilvl w:val="0"/>
                <w:numId w:val="34"/>
              </w:numPr>
              <w:ind w:left="962" w:hanging="482"/>
              <w:rPr>
                <w:rFonts w:ascii="標楷體" w:eastAsia="標楷體" w:hAnsi="標楷體"/>
                <w:sz w:val="24"/>
              </w:rPr>
            </w:pPr>
            <w:r w:rsidRPr="00830A54">
              <w:rPr>
                <w:rFonts w:ascii="標楷體" w:eastAsia="標楷體" w:hAnsi="標楷體" w:hint="eastAsia"/>
                <w:sz w:val="24"/>
              </w:rPr>
              <w:t>評鑑日期：</w:t>
            </w:r>
          </w:p>
        </w:tc>
      </w:tr>
      <w:tr w:rsidR="00C46DEA" w:rsidRPr="00830A54" w:rsidTr="00AE36B5">
        <w:trPr>
          <w:trHeight w:val="730"/>
          <w:jc w:val="center"/>
        </w:trPr>
        <w:tc>
          <w:tcPr>
            <w:tcW w:w="478" w:type="dxa"/>
            <w:shd w:val="clear" w:color="auto" w:fill="CCC0D9" w:themeFill="accent4" w:themeFillTint="66"/>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項目</w:t>
            </w:r>
          </w:p>
        </w:tc>
        <w:tc>
          <w:tcPr>
            <w:tcW w:w="478" w:type="dxa"/>
            <w:shd w:val="clear" w:color="auto" w:fill="CCC0D9" w:themeFill="accent4" w:themeFillTint="66"/>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項次</w:t>
            </w:r>
          </w:p>
        </w:tc>
        <w:tc>
          <w:tcPr>
            <w:tcW w:w="5910" w:type="dxa"/>
            <w:shd w:val="clear" w:color="auto" w:fill="CCC0D9" w:themeFill="accent4" w:themeFillTint="66"/>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檢核指標</w:t>
            </w:r>
          </w:p>
        </w:tc>
        <w:tc>
          <w:tcPr>
            <w:tcW w:w="2628" w:type="dxa"/>
            <w:shd w:val="clear" w:color="auto" w:fill="CCC0D9" w:themeFill="accent4" w:themeFillTint="66"/>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課程實施情形描述</w:t>
            </w:r>
          </w:p>
        </w:tc>
      </w:tr>
      <w:tr w:rsidR="00C46DEA" w:rsidRPr="00830A54" w:rsidTr="00AE36B5">
        <w:trPr>
          <w:jc w:val="center"/>
        </w:trPr>
        <w:tc>
          <w:tcPr>
            <w:tcW w:w="478" w:type="dxa"/>
            <w:vMerge w:val="restart"/>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課程設計</w:t>
            </w: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1</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規劃之內容能呼應該學習領域</w:t>
            </w:r>
            <w:r w:rsidRPr="00830A54">
              <w:rPr>
                <w:rFonts w:ascii="標楷體" w:eastAsia="標楷體" w:hAnsi="標楷體"/>
                <w:sz w:val="24"/>
                <w:lang w:eastAsia="zh-TW"/>
              </w:rPr>
              <w:t>/科目核心素養之達成及精熟學習重點</w:t>
            </w:r>
          </w:p>
        </w:tc>
        <w:tc>
          <w:tcPr>
            <w:tcW w:w="2628" w:type="dxa"/>
            <w:vMerge w:val="restart"/>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2</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規劃之跨領域</w:t>
            </w:r>
            <w:r w:rsidRPr="00830A54">
              <w:rPr>
                <w:rFonts w:ascii="標楷體" w:eastAsia="標楷體" w:hAnsi="標楷體"/>
                <w:sz w:val="24"/>
                <w:lang w:eastAsia="zh-TW"/>
              </w:rPr>
              <w:t xml:space="preserve"> /科目課程單元/主題，具課程統整精神</w:t>
            </w:r>
            <w:r w:rsidRPr="00830A54">
              <w:rPr>
                <w:rFonts w:ascii="標楷體" w:eastAsia="標楷體" w:hAnsi="標楷體" w:hint="eastAsia"/>
                <w:sz w:val="24"/>
                <w:lang w:eastAsia="zh-TW"/>
              </w:rPr>
              <w:t>，能呼應</w:t>
            </w:r>
            <w:r w:rsidRPr="00830A54">
              <w:rPr>
                <w:rFonts w:ascii="標楷體" w:eastAsia="標楷體" w:hAnsi="標楷體"/>
                <w:sz w:val="24"/>
                <w:lang w:eastAsia="zh-TW"/>
              </w:rPr>
              <w:t>相關領域/科目核心素養及精熟學習重點</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3</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所採用之課本及習作教材內容難易度適中，並視學生需求適時改編、增刪或補充</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4</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能適時融入重要議題及校本特色，並結合學生生活經驗與情境，以落實素養導向之課程設計原則</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restart"/>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課程實施</w:t>
            </w: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5</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能依據課程計畫所訂定之各</w:t>
            </w:r>
            <w:proofErr w:type="gramStart"/>
            <w:r w:rsidRPr="00830A54">
              <w:rPr>
                <w:rFonts w:ascii="標楷體" w:eastAsia="標楷體" w:hAnsi="標楷體" w:hint="eastAsia"/>
                <w:sz w:val="24"/>
                <w:lang w:eastAsia="zh-TW"/>
              </w:rPr>
              <w:t>週</w:t>
            </w:r>
            <w:proofErr w:type="gramEnd"/>
            <w:r w:rsidRPr="00830A54">
              <w:rPr>
                <w:rFonts w:ascii="標楷體" w:eastAsia="標楷體" w:hAnsi="標楷體" w:hint="eastAsia"/>
                <w:sz w:val="24"/>
                <w:lang w:eastAsia="zh-TW"/>
              </w:rPr>
              <w:t>進度實施課程</w:t>
            </w:r>
          </w:p>
        </w:tc>
        <w:tc>
          <w:tcPr>
            <w:tcW w:w="2628" w:type="dxa"/>
            <w:vMerge w:val="restart"/>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6</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能善用相關之教學資源、教具、器材等，充實課程內容，並豐富學習經驗</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7</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課程實施之歷程，能落實差異化、適性化之原則，以符應不同學生之學習風格</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8</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針對學習落後之學生，</w:t>
            </w:r>
            <w:proofErr w:type="gramStart"/>
            <w:r w:rsidRPr="00830A54">
              <w:rPr>
                <w:rFonts w:ascii="標楷體" w:eastAsia="標楷體" w:hAnsi="標楷體" w:hint="eastAsia"/>
                <w:sz w:val="24"/>
                <w:lang w:eastAsia="zh-TW"/>
              </w:rPr>
              <w:t>能於課中</w:t>
            </w:r>
            <w:proofErr w:type="gramEnd"/>
            <w:r w:rsidRPr="00830A54">
              <w:rPr>
                <w:rFonts w:ascii="標楷體" w:eastAsia="標楷體" w:hAnsi="標楷體" w:hint="eastAsia"/>
                <w:sz w:val="24"/>
                <w:lang w:eastAsia="zh-TW"/>
              </w:rPr>
              <w:t>或課後進行補救教學，以減少學習落差</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restart"/>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課程效果</w:t>
            </w: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9</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能依課程內容及特性，採用最合宜之多元評量方式，評估學生學習成效</w:t>
            </w:r>
          </w:p>
        </w:tc>
        <w:tc>
          <w:tcPr>
            <w:tcW w:w="2628" w:type="dxa"/>
            <w:vMerge w:val="restart"/>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10</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課程經實施及評量後，多數學生確實能達成該學習領域</w:t>
            </w:r>
            <w:r w:rsidRPr="00830A54">
              <w:rPr>
                <w:rFonts w:ascii="標楷體" w:eastAsia="標楷體" w:hAnsi="標楷體"/>
                <w:sz w:val="24"/>
                <w:lang w:eastAsia="zh-TW"/>
              </w:rPr>
              <w:t>/科目核心素養</w:t>
            </w:r>
            <w:r w:rsidRPr="00830A54">
              <w:rPr>
                <w:rFonts w:ascii="標楷體" w:eastAsia="標楷體" w:hAnsi="標楷體" w:hint="eastAsia"/>
                <w:sz w:val="24"/>
                <w:lang w:eastAsia="zh-TW"/>
              </w:rPr>
              <w:t>，</w:t>
            </w:r>
            <w:proofErr w:type="gramStart"/>
            <w:r w:rsidRPr="00830A54">
              <w:rPr>
                <w:rFonts w:ascii="標楷體" w:eastAsia="標楷體" w:hAnsi="標楷體" w:hint="eastAsia"/>
                <w:sz w:val="24"/>
                <w:lang w:eastAsia="zh-TW"/>
              </w:rPr>
              <w:t>並</w:t>
            </w:r>
            <w:r w:rsidRPr="00830A54">
              <w:rPr>
                <w:rFonts w:ascii="標楷體" w:eastAsia="標楷體" w:hAnsi="標楷體"/>
                <w:sz w:val="24"/>
                <w:lang w:eastAsia="zh-TW"/>
              </w:rPr>
              <w:t>精熟</w:t>
            </w:r>
            <w:proofErr w:type="gramEnd"/>
            <w:r w:rsidRPr="00830A54">
              <w:rPr>
                <w:rFonts w:ascii="標楷體" w:eastAsia="標楷體" w:hAnsi="標楷體"/>
                <w:sz w:val="24"/>
                <w:lang w:eastAsia="zh-TW"/>
              </w:rPr>
              <w:t>學習重點</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11</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能依據評量結果，滾動式修正課程設計及規劃，調整教學策略，以促進有效教學目標之達成</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8"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12</w:t>
            </w:r>
          </w:p>
        </w:tc>
        <w:tc>
          <w:tcPr>
            <w:tcW w:w="5910"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面對教學目標與教學成效兩者之落差，能積極規劃自主性專業成長方案，以提升教學效能</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bl>
    <w:p w:rsidR="00C46DEA" w:rsidRPr="00830A54" w:rsidRDefault="00C46DEA" w:rsidP="00C46DEA">
      <w:pPr>
        <w:widowControl/>
        <w:rPr>
          <w:rFonts w:ascii="標楷體" w:eastAsia="標楷體" w:hAnsi="標楷體"/>
          <w:b/>
          <w:bdr w:val="single" w:sz="4" w:space="0" w:color="auto"/>
        </w:rPr>
      </w:pPr>
      <w:r w:rsidRPr="00830A54">
        <w:rPr>
          <w:rFonts w:ascii="標楷體" w:eastAsia="標楷體" w:hAnsi="標楷體"/>
          <w:b/>
          <w:bdr w:val="single" w:sz="4" w:space="0" w:color="auto"/>
        </w:rPr>
        <w:br w:type="page"/>
      </w:r>
    </w:p>
    <w:tbl>
      <w:tblPr>
        <w:tblStyle w:val="a4"/>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3"/>
        <w:gridCol w:w="4741"/>
      </w:tblGrid>
      <w:tr w:rsidR="00C46DEA" w:rsidRPr="00830A54" w:rsidTr="00AE36B5">
        <w:trPr>
          <w:jc w:val="center"/>
        </w:trPr>
        <w:tc>
          <w:tcPr>
            <w:tcW w:w="9494" w:type="dxa"/>
            <w:gridSpan w:val="2"/>
            <w:shd w:val="clear" w:color="auto" w:fill="BFBFBF" w:themeFill="background1" w:themeFillShade="BF"/>
            <w:vAlign w:val="center"/>
          </w:tcPr>
          <w:p w:rsidR="00C46DEA" w:rsidRPr="00830A54" w:rsidRDefault="00C46DEA" w:rsidP="00AE36B5">
            <w:pPr>
              <w:pStyle w:val="ac"/>
              <w:ind w:right="-1"/>
              <w:jc w:val="center"/>
              <w:rPr>
                <w:rFonts w:ascii="標楷體" w:eastAsia="標楷體" w:hAnsi="標楷體"/>
                <w:sz w:val="24"/>
                <w:lang w:eastAsia="zh-TW"/>
              </w:rPr>
            </w:pPr>
            <w:r w:rsidRPr="00830A54">
              <w:rPr>
                <w:rFonts w:ascii="標楷體" w:eastAsia="標楷體" w:hAnsi="標楷體" w:hint="eastAsia"/>
                <w:sz w:val="24"/>
                <w:lang w:eastAsia="zh-TW"/>
              </w:rPr>
              <w:lastRenderedPageBreak/>
              <w:t>課程實踐歷程紀錄(課堂學習活動照片、學生成果照片等)</w:t>
            </w:r>
          </w:p>
        </w:tc>
      </w:tr>
      <w:tr w:rsidR="00C46DEA" w:rsidRPr="00830A54" w:rsidTr="00AE36B5">
        <w:trPr>
          <w:trHeight w:val="2835"/>
          <w:jc w:val="center"/>
        </w:trPr>
        <w:tc>
          <w:tcPr>
            <w:tcW w:w="4753"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(照片1)</w:t>
            </w:r>
          </w:p>
        </w:tc>
        <w:tc>
          <w:tcPr>
            <w:tcW w:w="4741"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(照片2)</w:t>
            </w:r>
          </w:p>
        </w:tc>
      </w:tr>
      <w:tr w:rsidR="00C46DEA" w:rsidRPr="00830A54" w:rsidTr="00AE36B5">
        <w:trPr>
          <w:jc w:val="center"/>
        </w:trPr>
        <w:tc>
          <w:tcPr>
            <w:tcW w:w="4753"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c>
          <w:tcPr>
            <w:tcW w:w="4741"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r>
      <w:tr w:rsidR="00C46DEA" w:rsidRPr="00830A54" w:rsidTr="00AE36B5">
        <w:trPr>
          <w:trHeight w:val="2835"/>
          <w:jc w:val="center"/>
        </w:trPr>
        <w:tc>
          <w:tcPr>
            <w:tcW w:w="4753"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(照片3)</w:t>
            </w:r>
          </w:p>
        </w:tc>
        <w:tc>
          <w:tcPr>
            <w:tcW w:w="4741"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(照片4)</w:t>
            </w:r>
          </w:p>
        </w:tc>
      </w:tr>
      <w:tr w:rsidR="00C46DEA" w:rsidRPr="00830A54" w:rsidTr="00AE36B5">
        <w:trPr>
          <w:jc w:val="center"/>
        </w:trPr>
        <w:tc>
          <w:tcPr>
            <w:tcW w:w="4753"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c>
          <w:tcPr>
            <w:tcW w:w="4741"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r>
      <w:tr w:rsidR="00C46DEA" w:rsidRPr="00830A54" w:rsidTr="00AE36B5">
        <w:trPr>
          <w:trHeight w:val="2835"/>
          <w:jc w:val="center"/>
        </w:trPr>
        <w:tc>
          <w:tcPr>
            <w:tcW w:w="4753"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(照片5)</w:t>
            </w:r>
          </w:p>
        </w:tc>
        <w:tc>
          <w:tcPr>
            <w:tcW w:w="4741"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(照片6)</w:t>
            </w:r>
          </w:p>
        </w:tc>
      </w:tr>
      <w:tr w:rsidR="00C46DEA" w:rsidRPr="00830A54" w:rsidTr="00AE36B5">
        <w:trPr>
          <w:jc w:val="center"/>
        </w:trPr>
        <w:tc>
          <w:tcPr>
            <w:tcW w:w="4753"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c>
          <w:tcPr>
            <w:tcW w:w="4741"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r>
      <w:tr w:rsidR="00C46DEA" w:rsidRPr="00830A54" w:rsidTr="00AE36B5">
        <w:trPr>
          <w:jc w:val="center"/>
        </w:trPr>
        <w:tc>
          <w:tcPr>
            <w:tcW w:w="9494" w:type="dxa"/>
            <w:gridSpan w:val="2"/>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sz w:val="24"/>
              </w:rPr>
              <w:t>課程實踐省思與回饋</w:t>
            </w:r>
          </w:p>
        </w:tc>
      </w:tr>
      <w:tr w:rsidR="00C46DEA" w:rsidRPr="00830A54" w:rsidTr="00AE36B5">
        <w:trPr>
          <w:jc w:val="center"/>
        </w:trPr>
        <w:tc>
          <w:tcPr>
            <w:tcW w:w="9494" w:type="dxa"/>
            <w:gridSpan w:val="2"/>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(請針對整體課程實踐之省思/課程設計與教學策略之策進方案/未來專業成長規劃與需求</w:t>
            </w:r>
            <w:r w:rsidRPr="00830A54">
              <w:rPr>
                <w:rFonts w:ascii="標楷體" w:eastAsia="標楷體" w:hAnsi="標楷體"/>
                <w:sz w:val="24"/>
                <w:lang w:eastAsia="zh-TW"/>
              </w:rPr>
              <w:t>…</w:t>
            </w:r>
            <w:proofErr w:type="gramStart"/>
            <w:r w:rsidRPr="00830A54">
              <w:rPr>
                <w:rFonts w:ascii="標楷體" w:eastAsia="標楷體" w:hAnsi="標楷體"/>
                <w:sz w:val="24"/>
                <w:lang w:eastAsia="zh-TW"/>
              </w:rPr>
              <w:t>…</w:t>
            </w:r>
            <w:proofErr w:type="gramEnd"/>
            <w:r w:rsidRPr="00830A54">
              <w:rPr>
                <w:rFonts w:ascii="標楷體" w:eastAsia="標楷體" w:hAnsi="標楷體" w:hint="eastAsia"/>
                <w:sz w:val="24"/>
                <w:lang w:eastAsia="zh-TW"/>
              </w:rPr>
              <w:t>等面向，具體描述，給予回饋)</w:t>
            </w:r>
          </w:p>
          <w:p w:rsidR="00C46DEA" w:rsidRPr="00830A54" w:rsidRDefault="00C46DEA" w:rsidP="00AE36B5">
            <w:pPr>
              <w:pStyle w:val="ac"/>
              <w:ind w:right="-1"/>
              <w:jc w:val="center"/>
              <w:rPr>
                <w:rFonts w:ascii="標楷體" w:eastAsia="標楷體" w:hAnsi="標楷體"/>
                <w:sz w:val="24"/>
                <w:lang w:eastAsia="zh-TW"/>
              </w:rPr>
            </w:pPr>
          </w:p>
          <w:p w:rsidR="00C46DEA" w:rsidRPr="00830A54" w:rsidRDefault="00C46DEA" w:rsidP="00AE36B5">
            <w:pPr>
              <w:pStyle w:val="ac"/>
              <w:ind w:right="-1"/>
              <w:jc w:val="center"/>
              <w:rPr>
                <w:rFonts w:ascii="標楷體" w:eastAsia="標楷體" w:hAnsi="標楷體"/>
                <w:sz w:val="24"/>
                <w:lang w:eastAsia="zh-TW"/>
              </w:rPr>
            </w:pPr>
          </w:p>
          <w:p w:rsidR="00C46DEA" w:rsidRPr="00830A54" w:rsidRDefault="00C46DEA" w:rsidP="00AE36B5">
            <w:pPr>
              <w:pStyle w:val="ac"/>
              <w:ind w:right="-1"/>
              <w:jc w:val="center"/>
              <w:rPr>
                <w:rFonts w:ascii="標楷體" w:eastAsia="標楷體" w:hAnsi="標楷體"/>
                <w:sz w:val="24"/>
                <w:lang w:eastAsia="zh-TW"/>
              </w:rPr>
            </w:pPr>
          </w:p>
          <w:p w:rsidR="00C46DEA" w:rsidRPr="00830A54" w:rsidRDefault="00C46DEA" w:rsidP="00AE36B5">
            <w:pPr>
              <w:pStyle w:val="ac"/>
              <w:ind w:right="-1"/>
              <w:jc w:val="center"/>
              <w:rPr>
                <w:rFonts w:ascii="標楷體" w:eastAsia="標楷體" w:hAnsi="標楷體"/>
                <w:sz w:val="24"/>
                <w:lang w:eastAsia="zh-TW"/>
              </w:rPr>
            </w:pPr>
          </w:p>
          <w:p w:rsidR="00C46DEA" w:rsidRPr="00830A54" w:rsidRDefault="00C46DEA" w:rsidP="00AE36B5">
            <w:pPr>
              <w:pStyle w:val="ac"/>
              <w:ind w:right="-1"/>
              <w:jc w:val="center"/>
              <w:rPr>
                <w:rFonts w:ascii="標楷體" w:eastAsia="標楷體" w:hAnsi="標楷體"/>
                <w:sz w:val="24"/>
                <w:lang w:eastAsia="zh-TW"/>
              </w:rPr>
            </w:pPr>
          </w:p>
        </w:tc>
      </w:tr>
    </w:tbl>
    <w:p w:rsidR="00C46DEA" w:rsidRPr="00830A54" w:rsidRDefault="00C46DEA" w:rsidP="00C46DEA">
      <w:pPr>
        <w:widowControl/>
        <w:rPr>
          <w:rFonts w:ascii="標楷體" w:eastAsia="標楷體" w:hAnsi="標楷體"/>
          <w:b/>
          <w:bdr w:val="single" w:sz="4" w:space="0" w:color="auto"/>
        </w:rPr>
      </w:pPr>
      <w:r w:rsidRPr="00830A54">
        <w:rPr>
          <w:rFonts w:ascii="標楷體" w:eastAsia="標楷體" w:hAnsi="標楷體"/>
          <w:b/>
          <w:bdr w:val="single" w:sz="4" w:space="0" w:color="auto"/>
        </w:rPr>
        <w:br w:type="page"/>
      </w:r>
      <w:r w:rsidRPr="00830A54">
        <w:rPr>
          <w:rFonts w:ascii="標楷體" w:eastAsia="標楷體" w:hAnsi="標楷體" w:hint="eastAsia"/>
          <w:b/>
          <w:bdr w:val="single" w:sz="4" w:space="0" w:color="auto"/>
        </w:rPr>
        <w:lastRenderedPageBreak/>
        <w:t>附件</w:t>
      </w:r>
      <w:proofErr w:type="gramStart"/>
      <w:r w:rsidRPr="00830A54">
        <w:rPr>
          <w:rFonts w:ascii="標楷體" w:eastAsia="標楷體" w:hAnsi="標楷體" w:hint="eastAsia"/>
          <w:b/>
          <w:bdr w:val="single" w:sz="4" w:space="0" w:color="auto"/>
        </w:rPr>
        <w:t>三</w:t>
      </w:r>
      <w:proofErr w:type="gramEnd"/>
    </w:p>
    <w:p w:rsidR="00C46DEA" w:rsidRPr="00830A54" w:rsidRDefault="00C46DEA" w:rsidP="00C46DEA">
      <w:pPr>
        <w:pStyle w:val="ac"/>
        <w:ind w:right="-1"/>
        <w:jc w:val="center"/>
        <w:rPr>
          <w:rFonts w:ascii="標楷體" w:eastAsia="標楷體" w:hAnsi="標楷體"/>
          <w:b/>
          <w:sz w:val="30"/>
          <w:szCs w:val="30"/>
          <w:lang w:eastAsia="zh-TW"/>
        </w:rPr>
      </w:pPr>
      <w:r w:rsidRPr="00830A54">
        <w:rPr>
          <w:rFonts w:ascii="標楷體" w:eastAsia="標楷體" w:hAnsi="標楷體" w:hint="eastAsia"/>
          <w:b/>
          <w:szCs w:val="30"/>
          <w:lang w:eastAsia="zh-TW"/>
        </w:rPr>
        <w:t xml:space="preserve">屏東縣立林邊國民中學     </w:t>
      </w:r>
      <w:r w:rsidRPr="00830A54">
        <w:rPr>
          <w:rFonts w:ascii="標楷體" w:eastAsia="標楷體" w:hAnsi="標楷體"/>
          <w:b/>
          <w:szCs w:val="30"/>
          <w:lang w:eastAsia="zh-TW"/>
        </w:rPr>
        <w:t>學年度學校</w:t>
      </w:r>
      <w:r w:rsidRPr="00830A54">
        <w:rPr>
          <w:rFonts w:ascii="標楷體" w:eastAsia="標楷體" w:hAnsi="標楷體" w:hint="eastAsia"/>
          <w:b/>
          <w:szCs w:val="30"/>
          <w:lang w:eastAsia="zh-TW"/>
        </w:rPr>
        <w:t>【彈性學習</w:t>
      </w:r>
      <w:r w:rsidRPr="00830A54">
        <w:rPr>
          <w:rFonts w:ascii="標楷體" w:eastAsia="標楷體" w:hAnsi="標楷體"/>
          <w:b/>
          <w:szCs w:val="30"/>
          <w:lang w:eastAsia="zh-TW"/>
        </w:rPr>
        <w:t>課程</w:t>
      </w:r>
      <w:r w:rsidRPr="00830A54">
        <w:rPr>
          <w:rFonts w:ascii="標楷體" w:eastAsia="標楷體" w:hAnsi="標楷體" w:hint="eastAsia"/>
          <w:b/>
          <w:szCs w:val="30"/>
          <w:lang w:eastAsia="zh-TW"/>
        </w:rPr>
        <w:t>實施成效評鑑表】</w:t>
      </w:r>
    </w:p>
    <w:tbl>
      <w:tblPr>
        <w:tblStyle w:val="a4"/>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8"/>
        <w:gridCol w:w="479"/>
        <w:gridCol w:w="5909"/>
        <w:gridCol w:w="2628"/>
      </w:tblGrid>
      <w:tr w:rsidR="00C46DEA" w:rsidRPr="00830A54" w:rsidTr="00AE36B5">
        <w:trPr>
          <w:jc w:val="center"/>
        </w:trPr>
        <w:tc>
          <w:tcPr>
            <w:tcW w:w="9494" w:type="dxa"/>
            <w:gridSpan w:val="4"/>
            <w:vAlign w:val="center"/>
          </w:tcPr>
          <w:p w:rsidR="00C46DEA" w:rsidRPr="00830A54" w:rsidRDefault="00C46DEA" w:rsidP="00C46DEA">
            <w:pPr>
              <w:pStyle w:val="ac"/>
              <w:numPr>
                <w:ilvl w:val="0"/>
                <w:numId w:val="34"/>
              </w:numPr>
              <w:ind w:left="962" w:hanging="482"/>
              <w:rPr>
                <w:rFonts w:ascii="標楷體" w:eastAsia="標楷體" w:hAnsi="標楷體"/>
                <w:sz w:val="24"/>
              </w:rPr>
            </w:pPr>
            <w:r w:rsidRPr="00830A54">
              <w:rPr>
                <w:rFonts w:ascii="標楷體" w:eastAsia="標楷體" w:hAnsi="標楷體" w:hint="eastAsia"/>
                <w:sz w:val="24"/>
              </w:rPr>
              <w:t>彈性課程名稱：</w:t>
            </w:r>
          </w:p>
          <w:p w:rsidR="00C46DEA" w:rsidRPr="00830A54" w:rsidRDefault="00C46DEA" w:rsidP="00C46DEA">
            <w:pPr>
              <w:pStyle w:val="ac"/>
              <w:numPr>
                <w:ilvl w:val="0"/>
                <w:numId w:val="34"/>
              </w:numPr>
              <w:ind w:left="962" w:hanging="482"/>
              <w:rPr>
                <w:rFonts w:ascii="標楷體" w:eastAsia="標楷體" w:hAnsi="標楷體"/>
                <w:sz w:val="24"/>
                <w:lang w:eastAsia="zh-TW"/>
              </w:rPr>
            </w:pPr>
            <w:r w:rsidRPr="00830A54">
              <w:rPr>
                <w:rFonts w:ascii="標楷體" w:eastAsia="標楷體" w:hAnsi="標楷體" w:hint="eastAsia"/>
                <w:sz w:val="24"/>
                <w:lang w:eastAsia="zh-TW"/>
              </w:rPr>
              <w:t>課程類型：□統整性主題/專題/議題探究課程      □社團活動與技藝課程</w:t>
            </w:r>
          </w:p>
          <w:p w:rsidR="00C46DEA" w:rsidRPr="00830A54" w:rsidRDefault="00C46DEA" w:rsidP="00C46DEA">
            <w:pPr>
              <w:pStyle w:val="ac"/>
              <w:numPr>
                <w:ilvl w:val="0"/>
                <w:numId w:val="34"/>
              </w:numPr>
              <w:ind w:left="962" w:hanging="482"/>
              <w:rPr>
                <w:rFonts w:ascii="標楷體" w:eastAsia="標楷體" w:hAnsi="標楷體"/>
                <w:sz w:val="24"/>
                <w:lang w:eastAsia="zh-TW"/>
              </w:rPr>
            </w:pPr>
            <w:r w:rsidRPr="00830A54">
              <w:rPr>
                <w:rFonts w:ascii="標楷體" w:eastAsia="標楷體" w:hAnsi="標楷體" w:hint="eastAsia"/>
                <w:sz w:val="24"/>
                <w:lang w:eastAsia="zh-TW"/>
              </w:rPr>
              <w:t xml:space="preserve">          □特殊需求領域課程                  □其他類課程</w:t>
            </w:r>
          </w:p>
          <w:p w:rsidR="00C46DEA" w:rsidRPr="00830A54" w:rsidRDefault="00C46DEA" w:rsidP="00C46DEA">
            <w:pPr>
              <w:pStyle w:val="ac"/>
              <w:numPr>
                <w:ilvl w:val="0"/>
                <w:numId w:val="34"/>
              </w:numPr>
              <w:ind w:left="962" w:hanging="482"/>
              <w:rPr>
                <w:rFonts w:ascii="標楷體" w:eastAsia="標楷體" w:hAnsi="標楷體"/>
                <w:sz w:val="24"/>
              </w:rPr>
            </w:pPr>
            <w:r w:rsidRPr="00830A54">
              <w:rPr>
                <w:rFonts w:ascii="標楷體" w:eastAsia="標楷體" w:hAnsi="標楷體" w:hint="eastAsia"/>
                <w:sz w:val="24"/>
              </w:rPr>
              <w:t>年級：</w:t>
            </w:r>
          </w:p>
          <w:p w:rsidR="00C46DEA" w:rsidRPr="00830A54" w:rsidRDefault="00C46DEA" w:rsidP="00C46DEA">
            <w:pPr>
              <w:pStyle w:val="ac"/>
              <w:numPr>
                <w:ilvl w:val="0"/>
                <w:numId w:val="34"/>
              </w:numPr>
              <w:ind w:left="962" w:hanging="482"/>
              <w:rPr>
                <w:rFonts w:ascii="標楷體" w:eastAsia="標楷體" w:hAnsi="標楷體"/>
                <w:sz w:val="24"/>
              </w:rPr>
            </w:pPr>
            <w:r w:rsidRPr="00830A54">
              <w:rPr>
                <w:rFonts w:ascii="標楷體" w:eastAsia="標楷體" w:hAnsi="標楷體" w:hint="eastAsia"/>
                <w:sz w:val="24"/>
              </w:rPr>
              <w:t>授課教師：</w:t>
            </w:r>
          </w:p>
          <w:p w:rsidR="00C46DEA" w:rsidRPr="00830A54" w:rsidRDefault="00C46DEA" w:rsidP="00C46DEA">
            <w:pPr>
              <w:pStyle w:val="ac"/>
              <w:numPr>
                <w:ilvl w:val="0"/>
                <w:numId w:val="34"/>
              </w:numPr>
              <w:ind w:left="1200"/>
              <w:rPr>
                <w:rFonts w:ascii="標楷體" w:eastAsia="標楷體" w:hAnsi="標楷體"/>
                <w:sz w:val="24"/>
              </w:rPr>
            </w:pPr>
            <w:r w:rsidRPr="00830A54">
              <w:rPr>
                <w:rFonts w:ascii="標楷體" w:eastAsia="標楷體" w:hAnsi="標楷體" w:hint="eastAsia"/>
                <w:sz w:val="24"/>
              </w:rPr>
              <w:t>評鑑日期：</w:t>
            </w:r>
          </w:p>
        </w:tc>
      </w:tr>
      <w:tr w:rsidR="00C46DEA" w:rsidRPr="00830A54" w:rsidTr="00AE36B5">
        <w:trPr>
          <w:trHeight w:val="874"/>
          <w:jc w:val="center"/>
        </w:trPr>
        <w:tc>
          <w:tcPr>
            <w:tcW w:w="478" w:type="dxa"/>
            <w:shd w:val="clear" w:color="auto" w:fill="CCC0D9" w:themeFill="accent4" w:themeFillTint="66"/>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項目</w:t>
            </w:r>
          </w:p>
        </w:tc>
        <w:tc>
          <w:tcPr>
            <w:tcW w:w="479" w:type="dxa"/>
            <w:shd w:val="clear" w:color="auto" w:fill="CCC0D9" w:themeFill="accent4" w:themeFillTint="66"/>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項次</w:t>
            </w:r>
          </w:p>
        </w:tc>
        <w:tc>
          <w:tcPr>
            <w:tcW w:w="5909" w:type="dxa"/>
            <w:shd w:val="clear" w:color="auto" w:fill="CCC0D9" w:themeFill="accent4" w:themeFillTint="66"/>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檢核指標</w:t>
            </w:r>
          </w:p>
        </w:tc>
        <w:tc>
          <w:tcPr>
            <w:tcW w:w="2628" w:type="dxa"/>
            <w:shd w:val="clear" w:color="auto" w:fill="CCC0D9" w:themeFill="accent4" w:themeFillTint="66"/>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課程實施情形描述</w:t>
            </w:r>
          </w:p>
        </w:tc>
      </w:tr>
      <w:tr w:rsidR="00C46DEA" w:rsidRPr="00830A54" w:rsidTr="00AE36B5">
        <w:trPr>
          <w:jc w:val="center"/>
        </w:trPr>
        <w:tc>
          <w:tcPr>
            <w:tcW w:w="478" w:type="dxa"/>
            <w:vMerge w:val="restart"/>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課程設計</w:t>
            </w: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1</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規劃之內容能呼應總綱三面九項核心素養</w:t>
            </w:r>
          </w:p>
        </w:tc>
        <w:tc>
          <w:tcPr>
            <w:tcW w:w="2628" w:type="dxa"/>
            <w:vMerge w:val="restart"/>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2</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課程設計</w:t>
            </w:r>
            <w:r w:rsidRPr="00830A54">
              <w:rPr>
                <w:rFonts w:ascii="標楷體" w:eastAsia="標楷體" w:hAnsi="標楷體"/>
                <w:sz w:val="24"/>
                <w:lang w:eastAsia="zh-TW"/>
              </w:rPr>
              <w:t>具課程統整精神</w:t>
            </w:r>
            <w:r w:rsidRPr="00830A54">
              <w:rPr>
                <w:rFonts w:ascii="標楷體" w:eastAsia="標楷體" w:hAnsi="標楷體" w:hint="eastAsia"/>
                <w:sz w:val="24"/>
                <w:lang w:eastAsia="zh-TW"/>
              </w:rPr>
              <w:t>，能呼應各</w:t>
            </w:r>
            <w:r w:rsidRPr="00830A54">
              <w:rPr>
                <w:rFonts w:ascii="標楷體" w:eastAsia="標楷體" w:hAnsi="標楷體"/>
                <w:sz w:val="24"/>
                <w:lang w:eastAsia="zh-TW"/>
              </w:rPr>
              <w:t>相關領域/科目核心素養及精熟學習重點</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3</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所自編之教材內容難易度適中，並視學生需求適時改編、增刪或補充</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lang w:eastAsia="zh-TW"/>
              </w:rPr>
            </w:pP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4</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妥適融入重要議題及校本特色，並結合學生生活經驗與情境，以落實素養導向之課程設計原則</w:t>
            </w:r>
          </w:p>
        </w:tc>
        <w:tc>
          <w:tcPr>
            <w:tcW w:w="2628" w:type="dxa"/>
            <w:vMerge/>
            <w:vAlign w:val="center"/>
          </w:tcPr>
          <w:p w:rsidR="00C46DEA" w:rsidRPr="00830A54" w:rsidRDefault="00C46DEA" w:rsidP="00AE36B5">
            <w:pPr>
              <w:pStyle w:val="ac"/>
              <w:ind w:right="-1"/>
              <w:jc w:val="center"/>
              <w:rPr>
                <w:rFonts w:ascii="標楷體" w:eastAsia="標楷體" w:hAnsi="標楷體"/>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5</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課程設計具有脈絡化，能前後呼應，可延續發展。</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restart"/>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課程實施</w:t>
            </w: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6</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能依據課程計畫所訂定之各</w:t>
            </w:r>
            <w:proofErr w:type="gramStart"/>
            <w:r w:rsidRPr="00830A54">
              <w:rPr>
                <w:rFonts w:ascii="標楷體" w:eastAsia="標楷體" w:hAnsi="標楷體" w:hint="eastAsia"/>
                <w:sz w:val="24"/>
                <w:lang w:eastAsia="zh-TW"/>
              </w:rPr>
              <w:t>週</w:t>
            </w:r>
            <w:proofErr w:type="gramEnd"/>
            <w:r w:rsidRPr="00830A54">
              <w:rPr>
                <w:rFonts w:ascii="標楷體" w:eastAsia="標楷體" w:hAnsi="標楷體" w:hint="eastAsia"/>
                <w:sz w:val="24"/>
                <w:lang w:eastAsia="zh-TW"/>
              </w:rPr>
              <w:t>進度實施課程</w:t>
            </w:r>
          </w:p>
        </w:tc>
        <w:tc>
          <w:tcPr>
            <w:tcW w:w="2628" w:type="dxa"/>
            <w:vMerge w:val="restart"/>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7</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能善用相關之教學資源、教具、器材等，充實課程內容，並豐富學習經驗</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8</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跨領域或統整性課程之實施，能妥適規劃協同教師，並透過</w:t>
            </w:r>
            <w:proofErr w:type="gramStart"/>
            <w:r w:rsidRPr="00830A54">
              <w:rPr>
                <w:rFonts w:ascii="標楷體" w:eastAsia="標楷體" w:hAnsi="標楷體" w:hint="eastAsia"/>
                <w:sz w:val="24"/>
                <w:lang w:eastAsia="zh-TW"/>
              </w:rPr>
              <w:t>共同備課</w:t>
            </w:r>
            <w:proofErr w:type="gramEnd"/>
            <w:r w:rsidRPr="00830A54">
              <w:rPr>
                <w:rFonts w:ascii="標楷體" w:eastAsia="標楷體" w:hAnsi="標楷體" w:hint="eastAsia"/>
                <w:sz w:val="24"/>
                <w:lang w:eastAsia="zh-TW"/>
              </w:rPr>
              <w:t>、授課之模式進行教學</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9</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課程實施之歷程，能落實差異化、適性化之原則，以符應不同學生之學習風格</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restart"/>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課程效果</w:t>
            </w: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11</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能依課程內容及特性，採用最合宜之多元評量方式，評估學生學習成效</w:t>
            </w:r>
          </w:p>
        </w:tc>
        <w:tc>
          <w:tcPr>
            <w:tcW w:w="2628" w:type="dxa"/>
            <w:vMerge w:val="restart"/>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12</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課程經實施及評量後，多數學生能達成預期之學習目標</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13</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能依據評量結果，滾動式修正課程設計及規劃，調整教學策略，以促進有效教學目標之達成</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r w:rsidR="00C46DEA" w:rsidRPr="00830A54" w:rsidTr="00AE36B5">
        <w:trPr>
          <w:jc w:val="center"/>
        </w:trPr>
        <w:tc>
          <w:tcPr>
            <w:tcW w:w="478" w:type="dxa"/>
            <w:vMerge/>
            <w:vAlign w:val="center"/>
          </w:tcPr>
          <w:p w:rsidR="00C46DEA" w:rsidRPr="00830A54" w:rsidRDefault="00C46DEA" w:rsidP="00AE36B5">
            <w:pPr>
              <w:pStyle w:val="ac"/>
              <w:ind w:right="-1"/>
              <w:jc w:val="center"/>
              <w:rPr>
                <w:rFonts w:ascii="標楷體" w:eastAsia="標楷體" w:hAnsi="標楷體"/>
                <w:sz w:val="24"/>
                <w:lang w:eastAsia="zh-TW"/>
              </w:rPr>
            </w:pPr>
          </w:p>
        </w:tc>
        <w:tc>
          <w:tcPr>
            <w:tcW w:w="479" w:type="dxa"/>
            <w:vAlign w:val="center"/>
          </w:tcPr>
          <w:p w:rsidR="00C46DEA" w:rsidRPr="00830A54" w:rsidRDefault="00C46DEA" w:rsidP="00AE36B5">
            <w:pPr>
              <w:pStyle w:val="ac"/>
              <w:ind w:right="-1"/>
              <w:jc w:val="center"/>
              <w:rPr>
                <w:rFonts w:ascii="標楷體" w:eastAsia="標楷體" w:hAnsi="標楷體"/>
                <w:sz w:val="24"/>
              </w:rPr>
            </w:pPr>
            <w:r w:rsidRPr="00830A54">
              <w:rPr>
                <w:rFonts w:ascii="標楷體" w:eastAsia="標楷體" w:hAnsi="標楷體" w:hint="eastAsia"/>
                <w:sz w:val="24"/>
              </w:rPr>
              <w:t>14</w:t>
            </w:r>
          </w:p>
        </w:tc>
        <w:tc>
          <w:tcPr>
            <w:tcW w:w="5909" w:type="dxa"/>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面對教學目標與教學成效兩者之落差，能積極規劃自主性專業成長方案，以提升教學效能</w:t>
            </w:r>
          </w:p>
        </w:tc>
        <w:tc>
          <w:tcPr>
            <w:tcW w:w="2628" w:type="dxa"/>
            <w:vMerge/>
            <w:vAlign w:val="center"/>
          </w:tcPr>
          <w:p w:rsidR="00C46DEA" w:rsidRPr="00830A54" w:rsidRDefault="00C46DEA" w:rsidP="00AE36B5">
            <w:pPr>
              <w:pStyle w:val="ac"/>
              <w:ind w:right="-1"/>
              <w:jc w:val="center"/>
              <w:rPr>
                <w:rFonts w:ascii="標楷體" w:eastAsia="標楷體" w:hAnsi="標楷體"/>
                <w:sz w:val="24"/>
                <w:lang w:eastAsia="zh-TW"/>
              </w:rPr>
            </w:pPr>
          </w:p>
        </w:tc>
      </w:tr>
    </w:tbl>
    <w:p w:rsidR="00C46DEA" w:rsidRPr="00830A54" w:rsidRDefault="00C46DEA" w:rsidP="00C46DEA">
      <w:pPr>
        <w:widowControl/>
      </w:pPr>
      <w:r w:rsidRPr="00830A54">
        <w:br w:type="page"/>
      </w:r>
    </w:p>
    <w:tbl>
      <w:tblPr>
        <w:tblStyle w:val="a4"/>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3"/>
        <w:gridCol w:w="4741"/>
      </w:tblGrid>
      <w:tr w:rsidR="00C46DEA" w:rsidRPr="00830A54" w:rsidTr="00AE36B5">
        <w:trPr>
          <w:jc w:val="center"/>
        </w:trPr>
        <w:tc>
          <w:tcPr>
            <w:tcW w:w="9494" w:type="dxa"/>
            <w:gridSpan w:val="2"/>
            <w:shd w:val="clear" w:color="auto" w:fill="BFBFBF" w:themeFill="background1" w:themeFillShade="BF"/>
            <w:vAlign w:val="center"/>
          </w:tcPr>
          <w:p w:rsidR="00C46DEA" w:rsidRPr="00830A54" w:rsidRDefault="00C46DEA" w:rsidP="00AE36B5">
            <w:pPr>
              <w:pStyle w:val="ac"/>
              <w:ind w:right="-1"/>
              <w:jc w:val="center"/>
              <w:rPr>
                <w:rFonts w:ascii="標楷體" w:eastAsia="標楷體" w:hAnsi="標楷體"/>
                <w:sz w:val="24"/>
                <w:lang w:eastAsia="zh-TW"/>
              </w:rPr>
            </w:pPr>
            <w:r w:rsidRPr="00830A54">
              <w:rPr>
                <w:rFonts w:ascii="標楷體" w:eastAsia="標楷體" w:hAnsi="標楷體" w:hint="eastAsia"/>
                <w:sz w:val="24"/>
                <w:lang w:eastAsia="zh-TW"/>
              </w:rPr>
              <w:lastRenderedPageBreak/>
              <w:t>課程實踐歷程紀錄(課堂學習活動照片、學生成果照片等)</w:t>
            </w:r>
          </w:p>
        </w:tc>
      </w:tr>
      <w:tr w:rsidR="00C46DEA" w:rsidRPr="00830A54" w:rsidTr="00AE36B5">
        <w:trPr>
          <w:trHeight w:val="2835"/>
          <w:jc w:val="center"/>
        </w:trPr>
        <w:tc>
          <w:tcPr>
            <w:tcW w:w="4753"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(照片1)</w:t>
            </w:r>
          </w:p>
        </w:tc>
        <w:tc>
          <w:tcPr>
            <w:tcW w:w="4741"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(照片2)</w:t>
            </w:r>
          </w:p>
        </w:tc>
      </w:tr>
      <w:tr w:rsidR="00C46DEA" w:rsidRPr="00830A54" w:rsidTr="00AE36B5">
        <w:trPr>
          <w:jc w:val="center"/>
        </w:trPr>
        <w:tc>
          <w:tcPr>
            <w:tcW w:w="4753"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c>
          <w:tcPr>
            <w:tcW w:w="4741"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r>
      <w:tr w:rsidR="00C46DEA" w:rsidRPr="00830A54" w:rsidTr="00AE36B5">
        <w:trPr>
          <w:trHeight w:val="2835"/>
          <w:jc w:val="center"/>
        </w:trPr>
        <w:tc>
          <w:tcPr>
            <w:tcW w:w="4753"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(照片3)</w:t>
            </w:r>
          </w:p>
        </w:tc>
        <w:tc>
          <w:tcPr>
            <w:tcW w:w="4741"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(照片4)</w:t>
            </w:r>
          </w:p>
        </w:tc>
      </w:tr>
      <w:tr w:rsidR="00C46DEA" w:rsidRPr="00830A54" w:rsidTr="00AE36B5">
        <w:trPr>
          <w:jc w:val="center"/>
        </w:trPr>
        <w:tc>
          <w:tcPr>
            <w:tcW w:w="4753"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c>
          <w:tcPr>
            <w:tcW w:w="4741"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r>
      <w:tr w:rsidR="00C46DEA" w:rsidRPr="00830A54" w:rsidTr="00AE36B5">
        <w:trPr>
          <w:trHeight w:val="2835"/>
          <w:jc w:val="center"/>
        </w:trPr>
        <w:tc>
          <w:tcPr>
            <w:tcW w:w="4753"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(照片5)</w:t>
            </w:r>
          </w:p>
        </w:tc>
        <w:tc>
          <w:tcPr>
            <w:tcW w:w="4741" w:type="dxa"/>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rPr>
              <w:t>(照片6)</w:t>
            </w:r>
          </w:p>
        </w:tc>
      </w:tr>
      <w:tr w:rsidR="00C46DEA" w:rsidRPr="00830A54" w:rsidTr="00AE36B5">
        <w:trPr>
          <w:jc w:val="center"/>
        </w:trPr>
        <w:tc>
          <w:tcPr>
            <w:tcW w:w="4753"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c>
          <w:tcPr>
            <w:tcW w:w="4741" w:type="dxa"/>
            <w:vAlign w:val="center"/>
          </w:tcPr>
          <w:p w:rsidR="00C46DEA" w:rsidRPr="00830A54" w:rsidRDefault="00C46DEA" w:rsidP="00AE36B5">
            <w:pPr>
              <w:pStyle w:val="ac"/>
              <w:ind w:right="-1"/>
              <w:rPr>
                <w:rFonts w:ascii="標楷體" w:eastAsia="標楷體" w:hAnsi="標楷體"/>
              </w:rPr>
            </w:pPr>
            <w:r w:rsidRPr="00830A54">
              <w:rPr>
                <w:rFonts w:ascii="標楷體" w:eastAsia="標楷體" w:hAnsi="標楷體" w:hint="eastAsia"/>
              </w:rPr>
              <w:t>說明：</w:t>
            </w:r>
          </w:p>
        </w:tc>
      </w:tr>
      <w:tr w:rsidR="00C46DEA" w:rsidRPr="00830A54" w:rsidTr="00AE36B5">
        <w:trPr>
          <w:jc w:val="center"/>
        </w:trPr>
        <w:tc>
          <w:tcPr>
            <w:tcW w:w="9494" w:type="dxa"/>
            <w:gridSpan w:val="2"/>
            <w:vAlign w:val="center"/>
          </w:tcPr>
          <w:p w:rsidR="00C46DEA" w:rsidRPr="00830A54" w:rsidRDefault="00C46DEA" w:rsidP="00AE36B5">
            <w:pPr>
              <w:pStyle w:val="ac"/>
              <w:ind w:right="-1"/>
              <w:jc w:val="center"/>
              <w:rPr>
                <w:rFonts w:ascii="標楷體" w:eastAsia="標楷體" w:hAnsi="標楷體"/>
              </w:rPr>
            </w:pPr>
            <w:r w:rsidRPr="00830A54">
              <w:rPr>
                <w:rFonts w:ascii="標楷體" w:eastAsia="標楷體" w:hAnsi="標楷體" w:hint="eastAsia"/>
                <w:sz w:val="24"/>
              </w:rPr>
              <w:t>課程實踐省思與回饋</w:t>
            </w:r>
          </w:p>
        </w:tc>
      </w:tr>
      <w:tr w:rsidR="00C46DEA" w:rsidRPr="00830A54" w:rsidTr="00AE36B5">
        <w:trPr>
          <w:jc w:val="center"/>
        </w:trPr>
        <w:tc>
          <w:tcPr>
            <w:tcW w:w="9494" w:type="dxa"/>
            <w:gridSpan w:val="2"/>
            <w:vAlign w:val="center"/>
          </w:tcPr>
          <w:p w:rsidR="00C46DEA" w:rsidRPr="00830A54" w:rsidRDefault="00C46DEA" w:rsidP="00AE36B5">
            <w:pPr>
              <w:pStyle w:val="ac"/>
              <w:ind w:right="-1"/>
              <w:rPr>
                <w:rFonts w:ascii="標楷體" w:eastAsia="標楷體" w:hAnsi="標楷體"/>
                <w:sz w:val="24"/>
                <w:lang w:eastAsia="zh-TW"/>
              </w:rPr>
            </w:pPr>
            <w:r w:rsidRPr="00830A54">
              <w:rPr>
                <w:rFonts w:ascii="標楷體" w:eastAsia="標楷體" w:hAnsi="標楷體" w:hint="eastAsia"/>
                <w:sz w:val="24"/>
                <w:lang w:eastAsia="zh-TW"/>
              </w:rPr>
              <w:t>(請針對整體課程實踐之省思/課程設計與教學策略之策進方案/未來專業成長規劃與需求</w:t>
            </w:r>
            <w:r w:rsidRPr="00830A54">
              <w:rPr>
                <w:rFonts w:ascii="標楷體" w:eastAsia="標楷體" w:hAnsi="標楷體"/>
                <w:sz w:val="24"/>
                <w:lang w:eastAsia="zh-TW"/>
              </w:rPr>
              <w:t>…</w:t>
            </w:r>
            <w:proofErr w:type="gramStart"/>
            <w:r w:rsidRPr="00830A54">
              <w:rPr>
                <w:rFonts w:ascii="標楷體" w:eastAsia="標楷體" w:hAnsi="標楷體"/>
                <w:sz w:val="24"/>
                <w:lang w:eastAsia="zh-TW"/>
              </w:rPr>
              <w:t>…</w:t>
            </w:r>
            <w:proofErr w:type="gramEnd"/>
            <w:r w:rsidRPr="00830A54">
              <w:rPr>
                <w:rFonts w:ascii="標楷體" w:eastAsia="標楷體" w:hAnsi="標楷體" w:hint="eastAsia"/>
                <w:sz w:val="24"/>
                <w:lang w:eastAsia="zh-TW"/>
              </w:rPr>
              <w:t>等面向，具體描述，給予回饋)</w:t>
            </w:r>
          </w:p>
          <w:p w:rsidR="00C46DEA" w:rsidRPr="00830A54" w:rsidRDefault="00C46DEA" w:rsidP="00AE36B5">
            <w:pPr>
              <w:pStyle w:val="ac"/>
              <w:ind w:right="-1"/>
              <w:jc w:val="center"/>
              <w:rPr>
                <w:rFonts w:ascii="標楷體" w:eastAsia="標楷體" w:hAnsi="標楷體"/>
                <w:sz w:val="24"/>
                <w:lang w:eastAsia="zh-TW"/>
              </w:rPr>
            </w:pPr>
          </w:p>
          <w:p w:rsidR="00C46DEA" w:rsidRPr="00830A54" w:rsidRDefault="00C46DEA" w:rsidP="00AE36B5">
            <w:pPr>
              <w:pStyle w:val="ac"/>
              <w:ind w:right="-1"/>
              <w:jc w:val="center"/>
              <w:rPr>
                <w:rFonts w:ascii="標楷體" w:eastAsia="標楷體" w:hAnsi="標楷體"/>
                <w:sz w:val="24"/>
                <w:lang w:eastAsia="zh-TW"/>
              </w:rPr>
            </w:pPr>
          </w:p>
          <w:p w:rsidR="00C46DEA" w:rsidRPr="00830A54" w:rsidRDefault="00C46DEA" w:rsidP="00AE36B5">
            <w:pPr>
              <w:pStyle w:val="ac"/>
              <w:ind w:right="-1"/>
              <w:jc w:val="center"/>
              <w:rPr>
                <w:rFonts w:ascii="標楷體" w:eastAsia="標楷體" w:hAnsi="標楷體"/>
                <w:sz w:val="24"/>
                <w:lang w:eastAsia="zh-TW"/>
              </w:rPr>
            </w:pPr>
          </w:p>
          <w:p w:rsidR="00C46DEA" w:rsidRPr="00830A54" w:rsidRDefault="00C46DEA" w:rsidP="00AE36B5">
            <w:pPr>
              <w:pStyle w:val="ac"/>
              <w:ind w:right="-1"/>
              <w:jc w:val="center"/>
              <w:rPr>
                <w:rFonts w:ascii="標楷體" w:eastAsia="標楷體" w:hAnsi="標楷體"/>
                <w:sz w:val="24"/>
                <w:lang w:eastAsia="zh-TW"/>
              </w:rPr>
            </w:pPr>
          </w:p>
          <w:p w:rsidR="00C46DEA" w:rsidRPr="00830A54" w:rsidRDefault="00C46DEA" w:rsidP="00AE36B5">
            <w:pPr>
              <w:pStyle w:val="ac"/>
              <w:ind w:right="-1"/>
              <w:jc w:val="center"/>
              <w:rPr>
                <w:rFonts w:ascii="標楷體" w:eastAsia="標楷體" w:hAnsi="標楷體"/>
                <w:sz w:val="24"/>
                <w:lang w:eastAsia="zh-TW"/>
              </w:rPr>
            </w:pPr>
          </w:p>
        </w:tc>
      </w:tr>
    </w:tbl>
    <w:p w:rsidR="00C46DEA" w:rsidRPr="00830A54" w:rsidRDefault="00C46DEA" w:rsidP="00C46DEA"/>
    <w:p w:rsidR="00D00939" w:rsidRDefault="007E0EE7" w:rsidP="00F42E77">
      <w:pPr>
        <w:rPr>
          <w:rFonts w:ascii="標楷體" w:eastAsia="標楷體" w:hAnsi="標楷體" w:cs="Times New Roman"/>
          <w:b/>
          <w:sz w:val="28"/>
          <w:szCs w:val="28"/>
        </w:rPr>
      </w:pPr>
      <w:proofErr w:type="gramStart"/>
      <w:r>
        <w:rPr>
          <w:rFonts w:ascii="新細明體" w:eastAsia="新細明體" w:hAnsi="新細明體" w:cs="Times New Roman" w:hint="eastAsia"/>
          <w:b/>
          <w:sz w:val="28"/>
          <w:szCs w:val="28"/>
        </w:rPr>
        <w:lastRenderedPageBreak/>
        <w:t>＊</w:t>
      </w:r>
      <w:proofErr w:type="gramEnd"/>
      <w:r>
        <w:rPr>
          <w:rFonts w:ascii="標楷體" w:eastAsia="標楷體" w:hAnsi="標楷體" w:cs="Times New Roman" w:hint="eastAsia"/>
          <w:b/>
          <w:sz w:val="28"/>
          <w:szCs w:val="28"/>
        </w:rPr>
        <w:t>附件四</w:t>
      </w:r>
    </w:p>
    <w:p w:rsidR="007E0EE7" w:rsidRPr="0061355D" w:rsidRDefault="007E0EE7" w:rsidP="007E0EE7">
      <w:pPr>
        <w:jc w:val="center"/>
        <w:rPr>
          <w:rFonts w:ascii="標楷體" w:eastAsia="標楷體" w:hAnsi="標楷體"/>
          <w:sz w:val="36"/>
          <w:szCs w:val="36"/>
        </w:rPr>
      </w:pPr>
      <w:r w:rsidRPr="0061355D">
        <w:rPr>
          <w:rFonts w:ascii="標楷體" w:eastAsia="標楷體" w:hAnsi="標楷體" w:hint="eastAsia"/>
          <w:sz w:val="36"/>
          <w:szCs w:val="36"/>
        </w:rPr>
        <w:t>屏東縣林邊國中學生成績評量辦法</w:t>
      </w:r>
    </w:p>
    <w:p w:rsidR="007E0EE7" w:rsidRDefault="007E0EE7" w:rsidP="007E0EE7">
      <w:pPr>
        <w:rPr>
          <w:rFonts w:ascii="標楷體" w:eastAsia="標楷體" w:hAnsi="標楷體"/>
        </w:rPr>
      </w:pPr>
      <w:r w:rsidRPr="0061355D">
        <w:rPr>
          <w:rFonts w:ascii="標楷體" w:eastAsia="標楷體" w:hAnsi="標楷體" w:hint="eastAsia"/>
        </w:rPr>
        <w:t xml:space="preserve">                                        </w:t>
      </w:r>
      <w:r>
        <w:rPr>
          <w:rFonts w:ascii="標楷體" w:eastAsia="標楷體" w:hAnsi="標楷體" w:hint="eastAsia"/>
        </w:rPr>
        <w:t xml:space="preserve">   </w:t>
      </w:r>
      <w:r w:rsidRPr="0061355D">
        <w:rPr>
          <w:rFonts w:ascii="標楷體" w:eastAsia="標楷體" w:hAnsi="標楷體" w:hint="eastAsia"/>
        </w:rPr>
        <w:t xml:space="preserve"> </w:t>
      </w:r>
      <w:r>
        <w:rPr>
          <w:rFonts w:ascii="標楷體" w:eastAsia="標楷體" w:hAnsi="標楷體" w:hint="eastAsia"/>
        </w:rPr>
        <w:t xml:space="preserve">  </w:t>
      </w:r>
      <w:r w:rsidRPr="0061355D">
        <w:rPr>
          <w:rFonts w:ascii="標楷體" w:eastAsia="標楷體" w:hAnsi="標楷體" w:hint="eastAsia"/>
        </w:rPr>
        <w:t xml:space="preserve">103年09月04日校務會議修正通過 </w:t>
      </w:r>
    </w:p>
    <w:p w:rsidR="007E0EE7" w:rsidRDefault="007E0EE7" w:rsidP="007E0EE7">
      <w:pPr>
        <w:rPr>
          <w:rFonts w:ascii="標楷體" w:eastAsia="標楷體" w:hAnsi="標楷體"/>
        </w:rPr>
      </w:pPr>
      <w:r>
        <w:rPr>
          <w:rFonts w:ascii="標楷體" w:eastAsia="標楷體" w:hAnsi="標楷體" w:hint="eastAsia"/>
        </w:rPr>
        <w:t xml:space="preserve">                                              108年08月29日校務會議修正通過</w:t>
      </w:r>
    </w:p>
    <w:p w:rsidR="007E0EE7" w:rsidRDefault="007E0EE7" w:rsidP="007E0EE7">
      <w:pPr>
        <w:rPr>
          <w:rFonts w:ascii="標楷體" w:eastAsia="標楷體" w:hAnsi="標楷體"/>
        </w:rPr>
      </w:pPr>
      <w:r w:rsidRPr="0061355D">
        <w:rPr>
          <w:rFonts w:ascii="標楷體" w:eastAsia="標楷體" w:hAnsi="標楷體" w:hint="eastAsia"/>
        </w:rPr>
        <w:t>依據：(</w:t>
      </w:r>
      <w:proofErr w:type="gramStart"/>
      <w:r w:rsidRPr="0061355D">
        <w:rPr>
          <w:rFonts w:ascii="標楷體" w:eastAsia="標楷體" w:hAnsi="標楷體" w:hint="eastAsia"/>
        </w:rPr>
        <w:t>一</w:t>
      </w:r>
      <w:proofErr w:type="gramEnd"/>
      <w:r w:rsidRPr="0061355D">
        <w:rPr>
          <w:rFonts w:ascii="標楷體" w:eastAsia="標楷體" w:hAnsi="標楷體" w:hint="eastAsia"/>
        </w:rPr>
        <w:t xml:space="preserve">)、「國民小學及國民中學學生成績評量準則」辦理。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(二)、國民教育法施行細則第二十一條第二項。 </w:t>
      </w:r>
    </w:p>
    <w:p w:rsidR="007E0EE7" w:rsidRDefault="007E0EE7" w:rsidP="007E0EE7">
      <w:pPr>
        <w:rPr>
          <w:rFonts w:ascii="標楷體" w:eastAsia="標楷體" w:hAnsi="標楷體"/>
        </w:rPr>
      </w:pPr>
      <w:r>
        <w:rPr>
          <w:rFonts w:ascii="標楷體" w:eastAsia="標楷體" w:hAnsi="標楷體" w:hint="eastAsia"/>
        </w:rPr>
        <w:t xml:space="preserve">      </w:t>
      </w:r>
      <w:r w:rsidRPr="00C503DA">
        <w:rPr>
          <w:rFonts w:ascii="標楷體" w:eastAsia="標楷體" w:hAnsi="標楷體" w:hint="eastAsia"/>
          <w:color w:val="FF0000"/>
        </w:rPr>
        <w:t>(三)、108年6月28日修正國民中小學學生成績評量準則十二條。</w:t>
      </w:r>
      <w:r w:rsidRPr="0061355D">
        <w:rPr>
          <w:rFonts w:ascii="標楷體" w:eastAsia="標楷體" w:hAnsi="標楷體" w:hint="eastAsia"/>
        </w:rPr>
        <w:t xml:space="preserve"> </w:t>
      </w:r>
    </w:p>
    <w:p w:rsidR="007E0EE7" w:rsidRPr="00DB4C0A" w:rsidRDefault="007E0EE7" w:rsidP="007E0EE7">
      <w:pPr>
        <w:rPr>
          <w:rFonts w:ascii="標楷體" w:eastAsia="標楷體" w:hAnsi="標楷體"/>
          <w:color w:val="FF0000"/>
        </w:rPr>
      </w:pPr>
      <w:r>
        <w:rPr>
          <w:rFonts w:ascii="標楷體" w:eastAsia="標楷體" w:hAnsi="標楷體" w:hint="eastAsia"/>
        </w:rPr>
        <w:t xml:space="preserve">      </w:t>
      </w:r>
      <w:r w:rsidRPr="00DB4C0A">
        <w:rPr>
          <w:rFonts w:ascii="標楷體" w:eastAsia="標楷體" w:hAnsi="標楷體" w:hint="eastAsia"/>
          <w:color w:val="FF0000"/>
        </w:rPr>
        <w:t>(四)</w:t>
      </w:r>
      <w:r w:rsidRPr="00DB4C0A">
        <w:rPr>
          <w:rFonts w:ascii="新細明體" w:eastAsia="新細明體" w:hAnsi="新細明體" w:hint="eastAsia"/>
          <w:color w:val="FF0000"/>
        </w:rPr>
        <w:t>、</w:t>
      </w:r>
      <w:r w:rsidRPr="00DB4C0A">
        <w:rPr>
          <w:rFonts w:ascii="標楷體" w:eastAsia="標楷體" w:hAnsi="標楷體" w:hint="eastAsia"/>
          <w:color w:val="FF0000"/>
        </w:rPr>
        <w:t>104.2.11</w:t>
      </w:r>
      <w:proofErr w:type="gramStart"/>
      <w:r w:rsidRPr="00DB4C0A">
        <w:rPr>
          <w:rFonts w:ascii="標楷體" w:eastAsia="標楷體" w:hAnsi="標楷體" w:hint="eastAsia"/>
          <w:color w:val="FF0000"/>
        </w:rPr>
        <w:t>屏府教課</w:t>
      </w:r>
      <w:proofErr w:type="gramEnd"/>
      <w:r w:rsidRPr="00DB4C0A">
        <w:rPr>
          <w:rFonts w:ascii="標楷體" w:eastAsia="標楷體" w:hAnsi="標楷體" w:hint="eastAsia"/>
          <w:color w:val="FF0000"/>
        </w:rPr>
        <w:t>字第10404589200號函「屏東縣國民中小學成績評量預警</w:t>
      </w:r>
    </w:p>
    <w:p w:rsidR="007E0EE7" w:rsidRPr="00DB4C0A" w:rsidRDefault="007E0EE7" w:rsidP="007E0EE7">
      <w:pPr>
        <w:rPr>
          <w:rFonts w:ascii="標楷體" w:eastAsia="標楷體" w:hAnsi="標楷體"/>
          <w:color w:val="FF0000"/>
        </w:rPr>
      </w:pPr>
      <w:r w:rsidRPr="00DB4C0A">
        <w:rPr>
          <w:rFonts w:ascii="標楷體" w:eastAsia="標楷體" w:hAnsi="標楷體" w:hint="eastAsia"/>
          <w:color w:val="FF0000"/>
        </w:rPr>
        <w:t xml:space="preserve">            輔導補考實施原則」</w:t>
      </w:r>
      <w:r w:rsidRPr="00DB4C0A">
        <w:rPr>
          <w:rFonts w:ascii="新細明體" w:eastAsia="新細明體" w:hAnsi="新細明體" w:hint="eastAsia"/>
          <w:color w:val="FF0000"/>
        </w:rPr>
        <w:t>。</w:t>
      </w:r>
    </w:p>
    <w:p w:rsidR="007E0EE7" w:rsidRDefault="007E0EE7" w:rsidP="007E0EE7">
      <w:pPr>
        <w:rPr>
          <w:rFonts w:ascii="標楷體" w:eastAsia="標楷體" w:hAnsi="標楷體"/>
        </w:rPr>
      </w:pPr>
      <w:r w:rsidRPr="0061355D">
        <w:rPr>
          <w:rFonts w:ascii="標楷體" w:eastAsia="標楷體" w:hAnsi="標楷體" w:hint="eastAsia"/>
        </w:rPr>
        <w:t>一、本校為了解學生學習情形，激發學生多元潛能，促進學生適性發展，肯定個別學習成</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就，並作為教師教學改進與學生學習輔導之依據，依據教育部訂頒「國民小 學及國民</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中學學生成績評量準則」訂定本要點。 </w:t>
      </w:r>
    </w:p>
    <w:p w:rsidR="007E0EE7" w:rsidRDefault="007E0EE7" w:rsidP="007E0EE7">
      <w:pPr>
        <w:rPr>
          <w:rFonts w:ascii="標楷體" w:eastAsia="標楷體" w:hAnsi="標楷體"/>
        </w:rPr>
      </w:pPr>
      <w:r w:rsidRPr="0061355D">
        <w:rPr>
          <w:rFonts w:ascii="標楷體" w:eastAsia="標楷體" w:hAnsi="標楷體" w:hint="eastAsia"/>
        </w:rPr>
        <w:t xml:space="preserve">二、學生成績評量，以協助學生德智體群美五育均衡發展為目的，並具有下列功能：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w:t>
      </w:r>
      <w:proofErr w:type="gramStart"/>
      <w:r w:rsidRPr="0061355D">
        <w:rPr>
          <w:rFonts w:ascii="標楷體" w:eastAsia="標楷體" w:hAnsi="標楷體" w:hint="eastAsia"/>
        </w:rPr>
        <w:t>一</w:t>
      </w:r>
      <w:proofErr w:type="gramEnd"/>
      <w:r w:rsidRPr="0061355D">
        <w:rPr>
          <w:rFonts w:ascii="標楷體" w:eastAsia="標楷體" w:hAnsi="標楷體" w:hint="eastAsia"/>
        </w:rPr>
        <w:t xml:space="preserve">)學生據以瞭解自我表現，並調整學習方法與態度。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(二)教師據以調整教學與評量方式，並輔導學生適性學習。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(三)學校據以調整課程計畫，並針對學生需求安排激勵方案或補救教學。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(四)家長據以瞭解學生學習表現，並與教師、學校共同督導學生有效學習。 </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(五)直轄市、縣(市)政府及教育部據以進行學習品質管控，並調整課程與教學政策。 </w:t>
      </w:r>
    </w:p>
    <w:p w:rsidR="007E0EE7" w:rsidRDefault="007E0EE7" w:rsidP="007E0EE7">
      <w:pPr>
        <w:rPr>
          <w:rFonts w:ascii="標楷體" w:eastAsia="標楷體" w:hAnsi="標楷體"/>
        </w:rPr>
      </w:pPr>
      <w:r w:rsidRPr="0061355D">
        <w:rPr>
          <w:rFonts w:ascii="標楷體" w:eastAsia="標楷體" w:hAnsi="標楷體" w:hint="eastAsia"/>
        </w:rPr>
        <w:t xml:space="preserve">三、學生成績評量應依學習領域及日常生活表現，分別評量之，其評量範圍如下： </w:t>
      </w:r>
    </w:p>
    <w:p w:rsidR="007E0EE7" w:rsidRDefault="007E0EE7" w:rsidP="007E0EE7">
      <w:pPr>
        <w:rPr>
          <w:rFonts w:ascii="標楷體" w:eastAsia="標楷體" w:hAnsi="標楷體"/>
          <w:color w:val="FF0000"/>
        </w:rPr>
      </w:pPr>
      <w:r>
        <w:rPr>
          <w:rFonts w:ascii="標楷體" w:eastAsia="標楷體" w:hAnsi="標楷體" w:hint="eastAsia"/>
        </w:rPr>
        <w:t xml:space="preserve">    </w:t>
      </w:r>
      <w:r w:rsidRPr="0061355D">
        <w:rPr>
          <w:rFonts w:ascii="標楷體" w:eastAsia="標楷體" w:hAnsi="標楷體" w:hint="eastAsia"/>
        </w:rPr>
        <w:t>(</w:t>
      </w:r>
      <w:proofErr w:type="gramStart"/>
      <w:r w:rsidRPr="0061355D">
        <w:rPr>
          <w:rFonts w:ascii="標楷體" w:eastAsia="標楷體" w:hAnsi="標楷體" w:hint="eastAsia"/>
        </w:rPr>
        <w:t>一</w:t>
      </w:r>
      <w:proofErr w:type="gramEnd"/>
      <w:r w:rsidRPr="0061355D">
        <w:rPr>
          <w:rFonts w:ascii="標楷體" w:eastAsia="標楷體" w:hAnsi="標楷體" w:hint="eastAsia"/>
        </w:rPr>
        <w:t>)學習領域評量：其評量範圍包括</w:t>
      </w:r>
      <w:r w:rsidRPr="00C503DA">
        <w:rPr>
          <w:rFonts w:ascii="標楷體" w:eastAsia="標楷體" w:hAnsi="標楷體" w:hint="eastAsia"/>
          <w:color w:val="FF0000"/>
        </w:rPr>
        <w:t>八九年級：國民中學九年一貫課程綱要所定之七</w:t>
      </w:r>
    </w:p>
    <w:p w:rsidR="007E0EE7" w:rsidRDefault="007E0EE7" w:rsidP="007E0EE7">
      <w:pPr>
        <w:rPr>
          <w:rFonts w:ascii="標楷體" w:eastAsia="標楷體" w:hAnsi="標楷體"/>
          <w:color w:val="FF0000"/>
        </w:rPr>
      </w:pPr>
      <w:r>
        <w:rPr>
          <w:rFonts w:ascii="標楷體" w:eastAsia="標楷體" w:hAnsi="標楷體" w:hint="eastAsia"/>
          <w:color w:val="FF0000"/>
        </w:rPr>
        <w:t xml:space="preserve">        </w:t>
      </w:r>
      <w:r w:rsidRPr="00C503DA">
        <w:rPr>
          <w:rFonts w:ascii="標楷體" w:eastAsia="標楷體" w:hAnsi="標楷體" w:hint="eastAsia"/>
          <w:color w:val="FF0000"/>
        </w:rPr>
        <w:t>大學習領域及其所融入之重大議題；七年級：</w:t>
      </w:r>
      <w:r w:rsidRPr="00C503DA">
        <w:rPr>
          <w:rFonts w:ascii="標楷體" w:eastAsia="標楷體" w:hAnsi="標楷體"/>
          <w:color w:val="FF0000"/>
        </w:rPr>
        <w:t>十二年國民基本教育課程綱要</w:t>
      </w:r>
      <w:r w:rsidRPr="00C503DA">
        <w:rPr>
          <w:rFonts w:ascii="標楷體" w:eastAsia="標楷體" w:hAnsi="標楷體" w:hint="eastAsia"/>
          <w:color w:val="FF0000"/>
        </w:rPr>
        <w:t>所訂</w:t>
      </w:r>
    </w:p>
    <w:p w:rsidR="007E0EE7" w:rsidRDefault="007E0EE7" w:rsidP="007E0EE7">
      <w:pPr>
        <w:rPr>
          <w:rFonts w:ascii="標楷體" w:eastAsia="標楷體" w:hAnsi="標楷體"/>
        </w:rPr>
      </w:pPr>
      <w:r>
        <w:rPr>
          <w:rFonts w:ascii="標楷體" w:eastAsia="標楷體" w:hAnsi="標楷體" w:hint="eastAsia"/>
          <w:color w:val="FF0000"/>
        </w:rPr>
        <w:t xml:space="preserve">        </w:t>
      </w:r>
      <w:r w:rsidRPr="00C503DA">
        <w:rPr>
          <w:rFonts w:ascii="標楷體" w:eastAsia="標楷體" w:hAnsi="標楷體" w:hint="eastAsia"/>
          <w:color w:val="FF0000"/>
        </w:rPr>
        <w:t>之八大領域及校</w:t>
      </w:r>
      <w:r>
        <w:rPr>
          <w:rFonts w:ascii="標楷體" w:eastAsia="標楷體" w:hAnsi="標楷體" w:hint="eastAsia"/>
          <w:color w:val="FF0000"/>
        </w:rPr>
        <w:t>訂</w:t>
      </w:r>
      <w:r w:rsidRPr="00C503DA">
        <w:rPr>
          <w:rFonts w:ascii="標楷體" w:eastAsia="標楷體" w:hAnsi="標楷體" w:hint="eastAsia"/>
          <w:color w:val="FF0000"/>
        </w:rPr>
        <w:t>課程</w:t>
      </w:r>
      <w:r>
        <w:rPr>
          <w:rFonts w:ascii="標楷體" w:eastAsia="標楷體" w:hAnsi="標楷體" w:hint="eastAsia"/>
        </w:rPr>
        <w:t>，</w:t>
      </w:r>
      <w:r w:rsidRPr="00C503DA">
        <w:rPr>
          <w:rFonts w:ascii="標楷體" w:eastAsia="標楷體" w:hAnsi="標楷體" w:hint="eastAsia"/>
          <w:color w:val="FF0000"/>
        </w:rPr>
        <w:t>其內涵包括能力指標/核心素養</w:t>
      </w:r>
      <w:r w:rsidRPr="0061355D">
        <w:rPr>
          <w:rFonts w:ascii="標楷體" w:eastAsia="標楷體" w:hAnsi="標楷體" w:hint="eastAsia"/>
        </w:rPr>
        <w:t>、學生努力程度、進步情</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形，並應兼顧認知、情意、技能及參與實踐等層面，且重視學習歷程與結果之分</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析。</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(二)日常生活表現評量：其評量範圍及內涵包括學生出缺席情形、獎懲紀錄、團體活</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動表現、品德言行表現、公共服務及校內外特殊表現等。 </w:t>
      </w:r>
    </w:p>
    <w:p w:rsidR="007E0EE7" w:rsidRDefault="007E0EE7" w:rsidP="007E0EE7">
      <w:pPr>
        <w:rPr>
          <w:rFonts w:ascii="標楷體" w:eastAsia="標楷體" w:hAnsi="標楷體"/>
        </w:rPr>
      </w:pPr>
      <w:r w:rsidRPr="0061355D">
        <w:rPr>
          <w:rFonts w:ascii="標楷體" w:eastAsia="標楷體" w:hAnsi="標楷體" w:hint="eastAsia"/>
        </w:rPr>
        <w:t xml:space="preserve">四、學生成績評量原則如下：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w:t>
      </w:r>
      <w:proofErr w:type="gramStart"/>
      <w:r w:rsidRPr="0061355D">
        <w:rPr>
          <w:rFonts w:ascii="標楷體" w:eastAsia="標楷體" w:hAnsi="標楷體" w:hint="eastAsia"/>
        </w:rPr>
        <w:t>一</w:t>
      </w:r>
      <w:proofErr w:type="gramEnd"/>
      <w:r w:rsidRPr="0061355D">
        <w:rPr>
          <w:rFonts w:ascii="標楷體" w:eastAsia="標楷體" w:hAnsi="標楷體" w:hint="eastAsia"/>
        </w:rPr>
        <w:t xml:space="preserve">)目標：應符合教育目的之正當性。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(二)對象：應兼顧適性化及彈性調整。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(三)時機：應兼顧</w:t>
      </w:r>
      <w:proofErr w:type="gramStart"/>
      <w:r w:rsidRPr="0061355D">
        <w:rPr>
          <w:rFonts w:ascii="標楷體" w:eastAsia="標楷體" w:hAnsi="標楷體" w:hint="eastAsia"/>
        </w:rPr>
        <w:t>帄</w:t>
      </w:r>
      <w:proofErr w:type="gramEnd"/>
      <w:r w:rsidRPr="0061355D">
        <w:rPr>
          <w:rFonts w:ascii="標楷體" w:eastAsia="標楷體" w:hAnsi="標楷體" w:hint="eastAsia"/>
        </w:rPr>
        <w:t xml:space="preserve">時及定期。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(四)方法：應符合紙筆測驗使用頻率最小化。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(五)結果解釋：應標準參照為主，常模參照為輔。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(六)結果功能：應形成性及總結性功能並重;必要時應兼顧診斷性及安置性功能。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(七)結果呈現：</w:t>
      </w:r>
      <w:proofErr w:type="gramStart"/>
      <w:r w:rsidRPr="0061355D">
        <w:rPr>
          <w:rFonts w:ascii="標楷體" w:eastAsia="標楷體" w:hAnsi="標楷體" w:hint="eastAsia"/>
        </w:rPr>
        <w:t>應質性</w:t>
      </w:r>
      <w:proofErr w:type="gramEnd"/>
      <w:r w:rsidRPr="0061355D">
        <w:rPr>
          <w:rFonts w:ascii="標楷體" w:eastAsia="標楷體" w:hAnsi="標楷體" w:hint="eastAsia"/>
        </w:rPr>
        <w:t xml:space="preserve">描述及客觀數據並重。 </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(八)結果管理：應兼顧保密及尊重隱私。 </w:t>
      </w:r>
    </w:p>
    <w:p w:rsidR="007E0EE7" w:rsidRDefault="007E0EE7" w:rsidP="007E0EE7">
      <w:pPr>
        <w:rPr>
          <w:rFonts w:ascii="標楷體" w:eastAsia="標楷體" w:hAnsi="標楷體"/>
        </w:rPr>
      </w:pPr>
      <w:r w:rsidRPr="0061355D">
        <w:rPr>
          <w:rFonts w:ascii="標楷體" w:eastAsia="標楷體" w:hAnsi="標楷體" w:hint="eastAsia"/>
        </w:rPr>
        <w:t xml:space="preserve">五、學生成績評量，應依第三點規定，並視學生身心發展及個別差異，採取下列適當之方式辦理： </w:t>
      </w:r>
    </w:p>
    <w:p w:rsidR="007E0EE7" w:rsidRDefault="007E0EE7" w:rsidP="007E0EE7">
      <w:pPr>
        <w:rPr>
          <w:rFonts w:ascii="標楷體" w:eastAsia="標楷體" w:hAnsi="標楷體"/>
        </w:rPr>
      </w:pPr>
      <w:r w:rsidRPr="0061355D">
        <w:rPr>
          <w:rFonts w:ascii="標楷體" w:eastAsia="標楷體" w:hAnsi="標楷體" w:hint="eastAsia"/>
        </w:rPr>
        <w:t>(</w:t>
      </w:r>
      <w:proofErr w:type="gramStart"/>
      <w:r w:rsidRPr="0061355D">
        <w:rPr>
          <w:rFonts w:ascii="標楷體" w:eastAsia="標楷體" w:hAnsi="標楷體" w:hint="eastAsia"/>
        </w:rPr>
        <w:t>一</w:t>
      </w:r>
      <w:proofErr w:type="gramEnd"/>
      <w:r w:rsidRPr="0061355D">
        <w:rPr>
          <w:rFonts w:ascii="標楷體" w:eastAsia="標楷體" w:hAnsi="標楷體" w:hint="eastAsia"/>
        </w:rPr>
        <w:t>)紙筆測驗及表單：依重要知識與概念性目標，及學習興趣、動機與態度等情意目標，</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採用學習單、習作作業、紙筆測驗、問卷、檢核表、評定量表等方式。 </w:t>
      </w:r>
    </w:p>
    <w:p w:rsidR="007E0EE7" w:rsidRDefault="007E0EE7" w:rsidP="007E0EE7">
      <w:pPr>
        <w:rPr>
          <w:rFonts w:ascii="標楷體" w:eastAsia="標楷體" w:hAnsi="標楷體"/>
        </w:rPr>
      </w:pPr>
      <w:r w:rsidRPr="0061355D">
        <w:rPr>
          <w:rFonts w:ascii="標楷體" w:eastAsia="標楷體" w:hAnsi="標楷體" w:hint="eastAsia"/>
        </w:rPr>
        <w:lastRenderedPageBreak/>
        <w:t>(二)實作評量：依問題解決、技能、參與實踐及言行表現性目標，</w:t>
      </w:r>
      <w:proofErr w:type="gramStart"/>
      <w:r w:rsidRPr="0061355D">
        <w:rPr>
          <w:rFonts w:ascii="標楷體" w:eastAsia="標楷體" w:hAnsi="標楷體" w:hint="eastAsia"/>
        </w:rPr>
        <w:t>採</w:t>
      </w:r>
      <w:proofErr w:type="gramEnd"/>
      <w:r w:rsidRPr="0061355D">
        <w:rPr>
          <w:rFonts w:ascii="標楷體" w:eastAsia="標楷體" w:hAnsi="標楷體" w:hint="eastAsia"/>
        </w:rPr>
        <w:t>書面報告、口頭報</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告、口語溝通、實際操作、作品製作、展演、行為觀察等方式。 </w:t>
      </w:r>
    </w:p>
    <w:p w:rsidR="007E0EE7" w:rsidRDefault="007E0EE7" w:rsidP="007E0EE7">
      <w:pPr>
        <w:rPr>
          <w:rFonts w:ascii="標楷體" w:eastAsia="標楷體" w:hAnsi="標楷體"/>
        </w:rPr>
      </w:pPr>
      <w:r w:rsidRPr="0061355D">
        <w:rPr>
          <w:rFonts w:ascii="標楷體" w:eastAsia="標楷體" w:hAnsi="標楷體" w:hint="eastAsia"/>
        </w:rPr>
        <w:t>(三)檔案評量：依學習目標，指導學生本於目的導向系統彙整或組織表單、測驗、表現評</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量等資料及相關紀錄，以製成檔案，展現其學習歷程及成果。 </w:t>
      </w:r>
    </w:p>
    <w:p w:rsidR="007E0EE7" w:rsidRPr="0061355D" w:rsidRDefault="007E0EE7" w:rsidP="007E0EE7">
      <w:pPr>
        <w:rPr>
          <w:rFonts w:ascii="標楷體" w:eastAsia="標楷體" w:hAnsi="標楷體"/>
        </w:rPr>
      </w:pPr>
      <w:r w:rsidRPr="0061355D">
        <w:rPr>
          <w:rFonts w:ascii="標楷體" w:eastAsia="標楷體" w:hAnsi="標楷體" w:hint="eastAsia"/>
        </w:rPr>
        <w:t xml:space="preserve">特殊教育學生之成績評量方式，依特殊教育法及其相關規定，衡酌學生學習需求 及優勢管道，彈性調整之。  </w:t>
      </w:r>
    </w:p>
    <w:p w:rsidR="007E0EE7" w:rsidRDefault="007E0EE7" w:rsidP="007E0EE7">
      <w:pPr>
        <w:rPr>
          <w:rFonts w:ascii="標楷體" w:eastAsia="標楷體" w:hAnsi="標楷體"/>
        </w:rPr>
      </w:pPr>
      <w:r w:rsidRPr="0061355D">
        <w:rPr>
          <w:rFonts w:ascii="標楷體" w:eastAsia="標楷體" w:hAnsi="標楷體" w:hint="eastAsia"/>
        </w:rPr>
        <w:t>六、學生成績評量時機，分為定期評量及</w:t>
      </w:r>
      <w:r>
        <w:rPr>
          <w:rFonts w:ascii="標楷體" w:eastAsia="標楷體" w:hAnsi="標楷體" w:hint="eastAsia"/>
        </w:rPr>
        <w:t>平</w:t>
      </w:r>
      <w:r w:rsidRPr="0061355D">
        <w:rPr>
          <w:rFonts w:ascii="標楷體" w:eastAsia="標楷體" w:hAnsi="標楷體" w:hint="eastAsia"/>
        </w:rPr>
        <w:t xml:space="preserve">時評量二種。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學習領域評量應兼顧定期評量及</w:t>
      </w:r>
      <w:r>
        <w:rPr>
          <w:rFonts w:ascii="標楷體" w:eastAsia="標楷體" w:hAnsi="標楷體" w:hint="eastAsia"/>
        </w:rPr>
        <w:t>平</w:t>
      </w:r>
      <w:r w:rsidRPr="0061355D">
        <w:rPr>
          <w:rFonts w:ascii="標楷體" w:eastAsia="標楷體" w:hAnsi="標楷體" w:hint="eastAsia"/>
        </w:rPr>
        <w:t>時評量，惟定期評量中紙筆測驗之次數，每學期以</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三次為原則，</w:t>
      </w:r>
      <w:r>
        <w:rPr>
          <w:rFonts w:ascii="標楷體" w:eastAsia="標楷體" w:hAnsi="標楷體" w:hint="eastAsia"/>
        </w:rPr>
        <w:t>平</w:t>
      </w:r>
      <w:r w:rsidRPr="0061355D">
        <w:rPr>
          <w:rFonts w:ascii="標楷體" w:eastAsia="標楷體" w:hAnsi="標楷體" w:hint="eastAsia"/>
        </w:rPr>
        <w:t>時評量中紙筆測驗之次數，於各學習領域皆應符合第四點第四款最小</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化原則。 </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日常生活表現以</w:t>
      </w:r>
      <w:r>
        <w:rPr>
          <w:rFonts w:ascii="標楷體" w:eastAsia="標楷體" w:hAnsi="標楷體" w:hint="eastAsia"/>
        </w:rPr>
        <w:t>平</w:t>
      </w:r>
      <w:r w:rsidRPr="0061355D">
        <w:rPr>
          <w:rFonts w:ascii="標楷體" w:eastAsia="標楷體" w:hAnsi="標楷體" w:hint="eastAsia"/>
        </w:rPr>
        <w:t xml:space="preserve">時評量為原則，評量次數得視需要彈性為之。 </w:t>
      </w:r>
    </w:p>
    <w:p w:rsidR="007E0EE7" w:rsidRDefault="007E0EE7" w:rsidP="007E0EE7">
      <w:pPr>
        <w:rPr>
          <w:rFonts w:ascii="標楷體" w:eastAsia="標楷體" w:hAnsi="標楷體"/>
        </w:rPr>
      </w:pPr>
      <w:r w:rsidRPr="0061355D">
        <w:rPr>
          <w:rFonts w:ascii="標楷體" w:eastAsia="標楷體" w:hAnsi="標楷體" w:hint="eastAsia"/>
        </w:rPr>
        <w:t xml:space="preserve">七、本校學生成績評量之評量人員及其實施方式如下：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w:t>
      </w:r>
      <w:proofErr w:type="gramStart"/>
      <w:r w:rsidRPr="0061355D">
        <w:rPr>
          <w:rFonts w:ascii="標楷體" w:eastAsia="標楷體" w:hAnsi="標楷體" w:hint="eastAsia"/>
        </w:rPr>
        <w:t>一</w:t>
      </w:r>
      <w:proofErr w:type="gramEnd"/>
      <w:r w:rsidRPr="0061355D">
        <w:rPr>
          <w:rFonts w:ascii="標楷體" w:eastAsia="標楷體" w:hAnsi="標楷體" w:hint="eastAsia"/>
        </w:rPr>
        <w:t>)各學習領域：各領域小組應針對各領域之學習目標，共同</w:t>
      </w:r>
      <w:proofErr w:type="gramStart"/>
      <w:r w:rsidRPr="0061355D">
        <w:rPr>
          <w:rFonts w:ascii="標楷體" w:eastAsia="標楷體" w:hAnsi="標楷體" w:hint="eastAsia"/>
        </w:rPr>
        <w:t>研</w:t>
      </w:r>
      <w:proofErr w:type="gramEnd"/>
      <w:r w:rsidRPr="0061355D">
        <w:rPr>
          <w:rFonts w:ascii="標楷體" w:eastAsia="標楷體" w:hAnsi="標楷體" w:hint="eastAsia"/>
        </w:rPr>
        <w:t>議規劃各領域之課程</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計畫及評量計畫(含評量範圍、方式、時間、定期評量次數、模擬考辦理次數及審</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題機制等)，融入課程計畫送縣府審查，並由授課老師於每學期初向學生及家長說</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明評量計畫，並公告週知。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(二)日常生活表現：由</w:t>
      </w:r>
      <w:proofErr w:type="gramStart"/>
      <w:r w:rsidRPr="0061355D">
        <w:rPr>
          <w:rFonts w:ascii="標楷體" w:eastAsia="標楷體" w:hAnsi="標楷體" w:hint="eastAsia"/>
        </w:rPr>
        <w:t>導師參據學校</w:t>
      </w:r>
      <w:proofErr w:type="gramEnd"/>
      <w:r w:rsidRPr="0061355D">
        <w:rPr>
          <w:rFonts w:ascii="標楷體" w:eastAsia="標楷體" w:hAnsi="標楷體" w:hint="eastAsia"/>
        </w:rPr>
        <w:t>各項紀錄，以及各學習領域授課教師、學生同儕</w:t>
      </w:r>
      <w:r>
        <w:rPr>
          <w:rFonts w:ascii="標楷體" w:eastAsia="標楷體" w:hAnsi="標楷體" w:hint="eastAsia"/>
        </w:rPr>
        <w:t xml:space="preserve">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及家長意見反應等加以評定。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(三)出題教師命題之後各領域進行審題，送交教務處彌封</w:t>
      </w:r>
      <w:proofErr w:type="gramStart"/>
      <w:r w:rsidRPr="0061355D">
        <w:rPr>
          <w:rFonts w:ascii="標楷體" w:eastAsia="標楷體" w:hAnsi="標楷體" w:hint="eastAsia"/>
        </w:rPr>
        <w:t>詴</w:t>
      </w:r>
      <w:proofErr w:type="gramEnd"/>
      <w:r w:rsidRPr="0061355D">
        <w:rPr>
          <w:rFonts w:ascii="標楷體" w:eastAsia="標楷體" w:hAnsi="標楷體" w:hint="eastAsia"/>
        </w:rPr>
        <w:t>卷，並確實做到教師迴避</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原則。 </w:t>
      </w:r>
    </w:p>
    <w:p w:rsidR="007E0EE7" w:rsidRDefault="007E0EE7" w:rsidP="007E0EE7">
      <w:pPr>
        <w:rPr>
          <w:rFonts w:ascii="標楷體" w:eastAsia="標楷體" w:hAnsi="標楷體"/>
        </w:rPr>
      </w:pPr>
      <w:r w:rsidRPr="0061355D">
        <w:rPr>
          <w:rFonts w:ascii="標楷體" w:eastAsia="標楷體" w:hAnsi="標楷體" w:hint="eastAsia"/>
        </w:rPr>
        <w:t>八、學生學習領域之</w:t>
      </w:r>
      <w:r>
        <w:rPr>
          <w:rFonts w:ascii="標楷體" w:eastAsia="標楷體" w:hAnsi="標楷體" w:hint="eastAsia"/>
        </w:rPr>
        <w:t>平</w:t>
      </w:r>
      <w:r w:rsidRPr="0061355D">
        <w:rPr>
          <w:rFonts w:ascii="標楷體" w:eastAsia="標楷體" w:hAnsi="標楷體" w:hint="eastAsia"/>
        </w:rPr>
        <w:t>時及定期成績評量結果，應依評量方法之性質以等第、數量或文字</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描述記錄之。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前項各學習領域之成績評量，至學期末，應綜合全學期各種評量結果紀錄，參酌學生</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人格特質、特殊才能、學習情形與態度等，評定及描述學生學習表現和未來學習之具</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體建議；並應以優、甲、乙、丙、丁之等第，呈現各學習領域學生之全學期學習表</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現，其等第與分數之轉換如下：</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 (</w:t>
      </w:r>
      <w:proofErr w:type="gramStart"/>
      <w:r w:rsidRPr="0061355D">
        <w:rPr>
          <w:rFonts w:ascii="標楷體" w:eastAsia="標楷體" w:hAnsi="標楷體" w:hint="eastAsia"/>
        </w:rPr>
        <w:t>一</w:t>
      </w:r>
      <w:proofErr w:type="gramEnd"/>
      <w:r w:rsidRPr="0061355D">
        <w:rPr>
          <w:rFonts w:ascii="標楷體" w:eastAsia="標楷體" w:hAnsi="標楷體" w:hint="eastAsia"/>
        </w:rPr>
        <w:t xml:space="preserve">)優等：九十分以上。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(二)甲等：八十分以上未滿九十分。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(三)乙等：七十分以上未滿八十分。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(四)丙等：六十分以上未滿七十分。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(五)丁等：未滿六十分。 </w:t>
      </w:r>
    </w:p>
    <w:p w:rsidR="007E0EE7" w:rsidRDefault="007E0EE7" w:rsidP="007E0EE7">
      <w:pPr>
        <w:rPr>
          <w:rFonts w:ascii="標楷體" w:eastAsia="標楷體" w:hAnsi="標楷體"/>
        </w:rPr>
      </w:pPr>
      <w:r w:rsidRPr="0061355D">
        <w:rPr>
          <w:rFonts w:ascii="標楷體" w:eastAsia="標楷體" w:hAnsi="標楷體" w:hint="eastAsia"/>
        </w:rPr>
        <w:t xml:space="preserve">前項等第，以丙等為表現及格之基準。 </w:t>
      </w:r>
    </w:p>
    <w:p w:rsidR="007E0EE7" w:rsidRDefault="007E0EE7" w:rsidP="007E0EE7">
      <w:pPr>
        <w:rPr>
          <w:rFonts w:ascii="標楷體" w:eastAsia="標楷體" w:hAnsi="標楷體"/>
        </w:rPr>
      </w:pPr>
      <w:r w:rsidRPr="0061355D">
        <w:rPr>
          <w:rFonts w:ascii="標楷體" w:eastAsia="標楷體" w:hAnsi="標楷體" w:hint="eastAsia"/>
        </w:rPr>
        <w:t>學生各學期各學習領域之成績未達前項及格基準者，得予補考，其補考之成績，依下列規定</w:t>
      </w:r>
      <w:proofErr w:type="gramStart"/>
      <w:r w:rsidRPr="0061355D">
        <w:rPr>
          <w:rFonts w:ascii="標楷體" w:eastAsia="標楷體" w:hAnsi="標楷體" w:hint="eastAsia"/>
        </w:rPr>
        <w:t>採</w:t>
      </w:r>
      <w:proofErr w:type="gramEnd"/>
      <w:r w:rsidRPr="0061355D">
        <w:rPr>
          <w:rFonts w:ascii="標楷體" w:eastAsia="標楷體" w:hAnsi="標楷體" w:hint="eastAsia"/>
        </w:rPr>
        <w:t xml:space="preserve">計： </w:t>
      </w:r>
    </w:p>
    <w:p w:rsidR="007E0EE7" w:rsidRDefault="007E0EE7" w:rsidP="007E0EE7">
      <w:pPr>
        <w:rPr>
          <w:rFonts w:ascii="標楷體" w:eastAsia="標楷體" w:hAnsi="標楷體"/>
        </w:rPr>
      </w:pPr>
      <w:r w:rsidRPr="0061355D">
        <w:rPr>
          <w:rFonts w:ascii="標楷體" w:eastAsia="標楷體" w:hAnsi="標楷體" w:hint="eastAsia"/>
        </w:rPr>
        <w:t>(</w:t>
      </w:r>
      <w:proofErr w:type="gramStart"/>
      <w:r w:rsidRPr="0061355D">
        <w:rPr>
          <w:rFonts w:ascii="標楷體" w:eastAsia="標楷體" w:hAnsi="標楷體" w:hint="eastAsia"/>
        </w:rPr>
        <w:t>一</w:t>
      </w:r>
      <w:proofErr w:type="gramEnd"/>
      <w:r w:rsidRPr="0061355D">
        <w:rPr>
          <w:rFonts w:ascii="標楷體" w:eastAsia="標楷體" w:hAnsi="標楷體" w:hint="eastAsia"/>
        </w:rPr>
        <w:t xml:space="preserve">)補考及格者，以本點第二項所定及格基準計。 </w:t>
      </w:r>
    </w:p>
    <w:p w:rsidR="007E0EE7" w:rsidRDefault="007E0EE7" w:rsidP="007E0EE7">
      <w:pPr>
        <w:rPr>
          <w:rFonts w:ascii="標楷體" w:eastAsia="標楷體" w:hAnsi="標楷體"/>
        </w:rPr>
      </w:pPr>
      <w:r w:rsidRPr="0061355D">
        <w:rPr>
          <w:rFonts w:ascii="標楷體" w:eastAsia="標楷體" w:hAnsi="標楷體" w:hint="eastAsia"/>
        </w:rPr>
        <w:t xml:space="preserve">(二)補考不及格者，該領域成績就補考成績或原成績擇優登錄。 </w:t>
      </w:r>
    </w:p>
    <w:p w:rsidR="007E0EE7" w:rsidRPr="0061355D" w:rsidRDefault="007E0EE7" w:rsidP="007E0EE7">
      <w:pPr>
        <w:rPr>
          <w:rFonts w:ascii="標楷體" w:eastAsia="標楷體" w:hAnsi="標楷體"/>
        </w:rPr>
      </w:pPr>
      <w:r w:rsidRPr="0061355D">
        <w:rPr>
          <w:rFonts w:ascii="標楷體" w:eastAsia="標楷體" w:hAnsi="標楷體" w:hint="eastAsia"/>
        </w:rPr>
        <w:t xml:space="preserve">學生日常生活表現紀錄，應就第三點第二款所列項目，分別依行為事實記錄之，並酌予提供具體建議，不作綜合性評價及等第轉換。 </w:t>
      </w:r>
    </w:p>
    <w:p w:rsidR="007E0EE7" w:rsidRDefault="007E0EE7" w:rsidP="007E0EE7">
      <w:pPr>
        <w:rPr>
          <w:rFonts w:ascii="標楷體" w:eastAsia="標楷體" w:hAnsi="標楷體"/>
        </w:rPr>
      </w:pPr>
      <w:r w:rsidRPr="0061355D">
        <w:rPr>
          <w:rFonts w:ascii="標楷體" w:eastAsia="標楷體" w:hAnsi="標楷體" w:hint="eastAsia"/>
        </w:rPr>
        <w:t xml:space="preserve">九、學生日常生活表現之評量，依下列基準辦理紀錄：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w:t>
      </w:r>
      <w:proofErr w:type="gramStart"/>
      <w:r w:rsidRPr="0061355D">
        <w:rPr>
          <w:rFonts w:ascii="標楷體" w:eastAsia="標楷體" w:hAnsi="標楷體" w:hint="eastAsia"/>
        </w:rPr>
        <w:t>一</w:t>
      </w:r>
      <w:proofErr w:type="gramEnd"/>
      <w:r w:rsidRPr="0061355D">
        <w:rPr>
          <w:rFonts w:ascii="標楷體" w:eastAsia="標楷體" w:hAnsi="標楷體" w:hint="eastAsia"/>
        </w:rPr>
        <w:t>)本校應依「屏東縣國中辦理學生獎懲實施辦法」之規定，辦理學生獎懲實施、懲</w:t>
      </w:r>
    </w:p>
    <w:p w:rsidR="007E0EE7" w:rsidRPr="007E0EE7" w:rsidRDefault="007E0EE7" w:rsidP="007E0EE7">
      <w:pPr>
        <w:rPr>
          <w:rFonts w:ascii="標楷體" w:eastAsia="標楷體" w:hAnsi="標楷體"/>
        </w:rPr>
      </w:pPr>
      <w:r>
        <w:rPr>
          <w:rFonts w:ascii="標楷體" w:eastAsia="標楷體" w:hAnsi="標楷體" w:hint="eastAsia"/>
        </w:rPr>
        <w:t xml:space="preserve">        </w:t>
      </w:r>
      <w:proofErr w:type="gramStart"/>
      <w:r w:rsidRPr="0061355D">
        <w:rPr>
          <w:rFonts w:ascii="標楷體" w:eastAsia="標楷體" w:hAnsi="標楷體" w:hint="eastAsia"/>
        </w:rPr>
        <w:t>罰存記</w:t>
      </w:r>
      <w:proofErr w:type="gramEnd"/>
      <w:r w:rsidRPr="0061355D">
        <w:rPr>
          <w:rFonts w:ascii="標楷體" w:eastAsia="標楷體" w:hAnsi="標楷體" w:hint="eastAsia"/>
        </w:rPr>
        <w:t>及改過</w:t>
      </w:r>
      <w:proofErr w:type="gramStart"/>
      <w:r w:rsidRPr="0061355D">
        <w:rPr>
          <w:rFonts w:ascii="標楷體" w:eastAsia="標楷體" w:hAnsi="標楷體" w:hint="eastAsia"/>
        </w:rPr>
        <w:t>銷過等事項</w:t>
      </w:r>
      <w:proofErr w:type="gramEnd"/>
      <w:r w:rsidRPr="0061355D">
        <w:rPr>
          <w:rFonts w:ascii="標楷體" w:eastAsia="標楷體" w:hAnsi="標楷體" w:hint="eastAsia"/>
        </w:rPr>
        <w:t>，以輔導學生改過遷善。依規定程序審核通過者註銷其</w:t>
      </w:r>
      <w:r>
        <w:rPr>
          <w:rFonts w:ascii="標楷體" w:eastAsia="標楷體" w:hAnsi="標楷體" w:hint="eastAsia"/>
        </w:rPr>
        <w:t xml:space="preserve">記錄。  </w:t>
      </w:r>
    </w:p>
    <w:p w:rsidR="007E0EE7" w:rsidRDefault="007E0EE7" w:rsidP="007E0EE7">
      <w:pPr>
        <w:rPr>
          <w:rFonts w:ascii="標楷體" w:eastAsia="標楷體" w:hAnsi="標楷體"/>
        </w:rPr>
      </w:pPr>
      <w:r>
        <w:rPr>
          <w:rFonts w:ascii="標楷體" w:eastAsia="標楷體" w:hAnsi="標楷體" w:hint="eastAsia"/>
        </w:rPr>
        <w:lastRenderedPageBreak/>
        <w:t xml:space="preserve">    </w:t>
      </w:r>
      <w:r w:rsidRPr="0061355D">
        <w:rPr>
          <w:rFonts w:ascii="標楷體" w:eastAsia="標楷體" w:hAnsi="標楷體" w:hint="eastAsia"/>
        </w:rPr>
        <w:t>(二)學生日常行為表現，導師應考量學生之智力、性向、興趣、家庭環境及社會背景</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等因素，並依</w:t>
      </w:r>
      <w:proofErr w:type="gramStart"/>
      <w:r w:rsidRPr="0061355D">
        <w:rPr>
          <w:rFonts w:ascii="標楷體" w:eastAsia="標楷體" w:hAnsi="標楷體" w:hint="eastAsia"/>
        </w:rPr>
        <w:t>帄</w:t>
      </w:r>
      <w:proofErr w:type="gramEnd"/>
      <w:r w:rsidRPr="0061355D">
        <w:rPr>
          <w:rFonts w:ascii="標楷體" w:eastAsia="標楷體" w:hAnsi="標楷體" w:hint="eastAsia"/>
        </w:rPr>
        <w:t>日個別行為觀察、談話紀錄、家庭訪視紀錄、並得視需要參酌學</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生自評及校外生活指導委員會彙送之資料等，依檢核表以文字詳實描述。 </w:t>
      </w:r>
    </w:p>
    <w:p w:rsidR="007E0EE7" w:rsidRDefault="007E0EE7" w:rsidP="007E0EE7">
      <w:pPr>
        <w:rPr>
          <w:rFonts w:ascii="標楷體" w:eastAsia="標楷體" w:hAnsi="標楷體"/>
        </w:rPr>
      </w:pPr>
      <w:r w:rsidRPr="0061355D">
        <w:rPr>
          <w:rFonts w:ascii="標楷體" w:eastAsia="標楷體" w:hAnsi="標楷體" w:hint="eastAsia"/>
        </w:rPr>
        <w:t xml:space="preserve">十、學習領域評量，分下列各領域辦理： </w:t>
      </w:r>
    </w:p>
    <w:tbl>
      <w:tblPr>
        <w:tblStyle w:val="a4"/>
        <w:tblW w:w="0" w:type="auto"/>
        <w:tblLook w:val="04A0" w:firstRow="1" w:lastRow="0" w:firstColumn="1" w:lastColumn="0" w:noHBand="0" w:noVBand="1"/>
      </w:tblPr>
      <w:tblGrid>
        <w:gridCol w:w="4754"/>
        <w:gridCol w:w="4755"/>
      </w:tblGrid>
      <w:tr w:rsidR="007E0EE7" w:rsidTr="00AE36B5">
        <w:tc>
          <w:tcPr>
            <w:tcW w:w="4754" w:type="dxa"/>
          </w:tcPr>
          <w:p w:rsidR="007E0EE7" w:rsidRDefault="007E0EE7" w:rsidP="00AE36B5">
            <w:pPr>
              <w:rPr>
                <w:rFonts w:ascii="標楷體" w:eastAsia="標楷體" w:hAnsi="標楷體"/>
              </w:rPr>
            </w:pPr>
            <w:r>
              <w:rPr>
                <w:rFonts w:ascii="標楷體" w:eastAsia="標楷體" w:hAnsi="標楷體" w:hint="eastAsia"/>
              </w:rPr>
              <w:t>八九年級：</w:t>
            </w:r>
          </w:p>
        </w:tc>
        <w:tc>
          <w:tcPr>
            <w:tcW w:w="4755" w:type="dxa"/>
          </w:tcPr>
          <w:p w:rsidR="007E0EE7" w:rsidRDefault="007E0EE7" w:rsidP="00AE36B5">
            <w:pPr>
              <w:rPr>
                <w:rFonts w:ascii="標楷體" w:eastAsia="標楷體" w:hAnsi="標楷體"/>
              </w:rPr>
            </w:pPr>
            <w:r>
              <w:rPr>
                <w:rFonts w:ascii="標楷體" w:eastAsia="標楷體" w:hAnsi="標楷體" w:hint="eastAsia"/>
              </w:rPr>
              <w:t>七年級：</w:t>
            </w:r>
          </w:p>
        </w:tc>
      </w:tr>
      <w:tr w:rsidR="007E0EE7" w:rsidTr="00AE36B5">
        <w:trPr>
          <w:trHeight w:val="5034"/>
        </w:trPr>
        <w:tc>
          <w:tcPr>
            <w:tcW w:w="4754" w:type="dxa"/>
          </w:tcPr>
          <w:p w:rsidR="007E0EE7" w:rsidRDefault="007E0EE7" w:rsidP="00AE36B5">
            <w:pPr>
              <w:rPr>
                <w:rFonts w:ascii="標楷體" w:eastAsia="標楷體" w:hAnsi="標楷體"/>
              </w:rPr>
            </w:pPr>
            <w:r w:rsidRPr="0061355D">
              <w:rPr>
                <w:rFonts w:ascii="標楷體" w:eastAsia="標楷體" w:hAnsi="標楷體" w:hint="eastAsia"/>
              </w:rPr>
              <w:t>(</w:t>
            </w:r>
            <w:proofErr w:type="gramStart"/>
            <w:r w:rsidRPr="0061355D">
              <w:rPr>
                <w:rFonts w:ascii="標楷體" w:eastAsia="標楷體" w:hAnsi="標楷體" w:hint="eastAsia"/>
              </w:rPr>
              <w:t>一</w:t>
            </w:r>
            <w:proofErr w:type="gramEnd"/>
            <w:r w:rsidRPr="0061355D">
              <w:rPr>
                <w:rFonts w:ascii="標楷體" w:eastAsia="標楷體" w:hAnsi="標楷體" w:hint="eastAsia"/>
              </w:rPr>
              <w:t xml:space="preserve">)語文學習領域。 </w:t>
            </w:r>
          </w:p>
          <w:p w:rsidR="007E0EE7" w:rsidRDefault="007E0EE7" w:rsidP="00AE36B5">
            <w:pPr>
              <w:rPr>
                <w:rFonts w:ascii="標楷體" w:eastAsia="標楷體" w:hAnsi="標楷體"/>
              </w:rPr>
            </w:pPr>
            <w:r w:rsidRPr="0061355D">
              <w:rPr>
                <w:rFonts w:ascii="標楷體" w:eastAsia="標楷體" w:hAnsi="標楷體" w:hint="eastAsia"/>
              </w:rPr>
              <w:t xml:space="preserve">(二)數學學習領域。 </w:t>
            </w:r>
          </w:p>
          <w:p w:rsidR="007E0EE7" w:rsidRDefault="007E0EE7" w:rsidP="00AE36B5">
            <w:pPr>
              <w:rPr>
                <w:rFonts w:ascii="標楷體" w:eastAsia="標楷體" w:hAnsi="標楷體"/>
              </w:rPr>
            </w:pPr>
            <w:r w:rsidRPr="0061355D">
              <w:rPr>
                <w:rFonts w:ascii="標楷體" w:eastAsia="標楷體" w:hAnsi="標楷體" w:hint="eastAsia"/>
              </w:rPr>
              <w:t xml:space="preserve">(三)健康與體育學習領域。 </w:t>
            </w:r>
          </w:p>
          <w:p w:rsidR="007E0EE7" w:rsidRDefault="007E0EE7" w:rsidP="00AE36B5">
            <w:pPr>
              <w:rPr>
                <w:rFonts w:ascii="標楷體" w:eastAsia="標楷體" w:hAnsi="標楷體"/>
              </w:rPr>
            </w:pPr>
            <w:r w:rsidRPr="0061355D">
              <w:rPr>
                <w:rFonts w:ascii="標楷體" w:eastAsia="標楷體" w:hAnsi="標楷體" w:hint="eastAsia"/>
              </w:rPr>
              <w:t xml:space="preserve">(四)社會學習領域。 </w:t>
            </w:r>
          </w:p>
          <w:p w:rsidR="007E0EE7" w:rsidRDefault="007E0EE7" w:rsidP="00AE36B5">
            <w:pPr>
              <w:rPr>
                <w:rFonts w:ascii="標楷體" w:eastAsia="標楷體" w:hAnsi="標楷體"/>
              </w:rPr>
            </w:pPr>
            <w:r w:rsidRPr="0061355D">
              <w:rPr>
                <w:rFonts w:ascii="標楷體" w:eastAsia="標楷體" w:hAnsi="標楷體" w:hint="eastAsia"/>
              </w:rPr>
              <w:t xml:space="preserve">(五)藝術與人文學習領域。 </w:t>
            </w:r>
          </w:p>
          <w:p w:rsidR="007E0EE7" w:rsidRDefault="007E0EE7" w:rsidP="00AE36B5">
            <w:pPr>
              <w:rPr>
                <w:rFonts w:ascii="標楷體" w:eastAsia="標楷體" w:hAnsi="標楷體"/>
              </w:rPr>
            </w:pPr>
            <w:r w:rsidRPr="0061355D">
              <w:rPr>
                <w:rFonts w:ascii="標楷體" w:eastAsia="標楷體" w:hAnsi="標楷體" w:hint="eastAsia"/>
              </w:rPr>
              <w:t xml:space="preserve">(六)自然與生活科技學習領域。 </w:t>
            </w:r>
          </w:p>
          <w:p w:rsidR="007E0EE7" w:rsidRDefault="007E0EE7" w:rsidP="00AE36B5">
            <w:pPr>
              <w:rPr>
                <w:rFonts w:ascii="標楷體" w:eastAsia="標楷體" w:hAnsi="標楷體"/>
              </w:rPr>
            </w:pPr>
            <w:r w:rsidRPr="0061355D">
              <w:rPr>
                <w:rFonts w:ascii="標楷體" w:eastAsia="標楷體" w:hAnsi="標楷體" w:hint="eastAsia"/>
              </w:rPr>
              <w:t xml:space="preserve">(七)綜合活動學習領域。 </w:t>
            </w:r>
          </w:p>
          <w:p w:rsidR="007E0EE7" w:rsidRDefault="007E0EE7" w:rsidP="00AE36B5">
            <w:pPr>
              <w:rPr>
                <w:rFonts w:ascii="標楷體" w:eastAsia="標楷體" w:hAnsi="標楷體"/>
              </w:rPr>
            </w:pPr>
            <w:r w:rsidRPr="0061355D">
              <w:rPr>
                <w:rFonts w:ascii="標楷體" w:eastAsia="標楷體" w:hAnsi="標楷體" w:hint="eastAsia"/>
              </w:rPr>
              <w:t>彈性學習課程併入七大學習領域評量。</w:t>
            </w:r>
          </w:p>
        </w:tc>
        <w:tc>
          <w:tcPr>
            <w:tcW w:w="4755" w:type="dxa"/>
          </w:tcPr>
          <w:p w:rsidR="007E0EE7" w:rsidRPr="00D75660" w:rsidRDefault="007E0EE7" w:rsidP="00AE36B5">
            <w:pPr>
              <w:rPr>
                <w:rFonts w:ascii="標楷體" w:eastAsia="標楷體" w:hAnsi="標楷體"/>
                <w:color w:val="FF0000"/>
              </w:rPr>
            </w:pPr>
            <w:proofErr w:type="gramStart"/>
            <w:r w:rsidRPr="00D75660">
              <w:rPr>
                <w:rFonts w:ascii="標楷體" w:eastAsia="標楷體" w:hAnsi="標楷體" w:hint="eastAsia"/>
                <w:color w:val="FF0000"/>
              </w:rPr>
              <w:t>部定課程</w:t>
            </w:r>
            <w:proofErr w:type="gramEnd"/>
            <w:r w:rsidRPr="00D75660">
              <w:rPr>
                <w:rFonts w:ascii="標楷體" w:eastAsia="標楷體" w:hAnsi="標楷體" w:hint="eastAsia"/>
                <w:color w:val="FF0000"/>
              </w:rPr>
              <w:t>：</w:t>
            </w:r>
          </w:p>
          <w:p w:rsidR="007E0EE7" w:rsidRPr="00D75660" w:rsidRDefault="007E0EE7" w:rsidP="00AE36B5">
            <w:pPr>
              <w:rPr>
                <w:rFonts w:ascii="標楷體" w:eastAsia="標楷體" w:hAnsi="標楷體"/>
                <w:color w:val="FF0000"/>
              </w:rPr>
            </w:pPr>
            <w:r w:rsidRPr="00D75660">
              <w:rPr>
                <w:rFonts w:ascii="標楷體" w:eastAsia="標楷體" w:hAnsi="標楷體" w:hint="eastAsia"/>
                <w:color w:val="FF0000"/>
              </w:rPr>
              <w:t>(</w:t>
            </w:r>
            <w:proofErr w:type="gramStart"/>
            <w:r w:rsidRPr="00D75660">
              <w:rPr>
                <w:rFonts w:ascii="標楷體" w:eastAsia="標楷體" w:hAnsi="標楷體" w:hint="eastAsia"/>
                <w:color w:val="FF0000"/>
              </w:rPr>
              <w:t>一</w:t>
            </w:r>
            <w:proofErr w:type="gramEnd"/>
            <w:r w:rsidRPr="00D75660">
              <w:rPr>
                <w:rFonts w:ascii="標楷體" w:eastAsia="標楷體" w:hAnsi="標楷體" w:hint="eastAsia"/>
                <w:color w:val="FF0000"/>
              </w:rPr>
              <w:t xml:space="preserve">)語文領域。 </w:t>
            </w:r>
          </w:p>
          <w:p w:rsidR="007E0EE7" w:rsidRPr="00D75660" w:rsidRDefault="007E0EE7" w:rsidP="00AE36B5">
            <w:pPr>
              <w:rPr>
                <w:rFonts w:ascii="標楷體" w:eastAsia="標楷體" w:hAnsi="標楷體"/>
                <w:color w:val="FF0000"/>
              </w:rPr>
            </w:pPr>
            <w:r w:rsidRPr="00D75660">
              <w:rPr>
                <w:rFonts w:ascii="標楷體" w:eastAsia="標楷體" w:hAnsi="標楷體" w:hint="eastAsia"/>
                <w:color w:val="FF0000"/>
              </w:rPr>
              <w:t xml:space="preserve">(二)數學領域。 </w:t>
            </w:r>
          </w:p>
          <w:p w:rsidR="007E0EE7" w:rsidRPr="00D75660" w:rsidRDefault="007E0EE7" w:rsidP="00AE36B5">
            <w:pPr>
              <w:rPr>
                <w:rFonts w:ascii="標楷體" w:eastAsia="標楷體" w:hAnsi="標楷體"/>
                <w:color w:val="FF0000"/>
              </w:rPr>
            </w:pPr>
            <w:r w:rsidRPr="00D75660">
              <w:rPr>
                <w:rFonts w:ascii="標楷體" w:eastAsia="標楷體" w:hAnsi="標楷體" w:hint="eastAsia"/>
                <w:color w:val="FF0000"/>
              </w:rPr>
              <w:t xml:space="preserve">(三)健康與體育領域。 </w:t>
            </w:r>
          </w:p>
          <w:p w:rsidR="007E0EE7" w:rsidRPr="00D75660" w:rsidRDefault="007E0EE7" w:rsidP="00AE36B5">
            <w:pPr>
              <w:rPr>
                <w:rFonts w:ascii="標楷體" w:eastAsia="標楷體" w:hAnsi="標楷體"/>
                <w:color w:val="FF0000"/>
              </w:rPr>
            </w:pPr>
            <w:r w:rsidRPr="00D75660">
              <w:rPr>
                <w:rFonts w:ascii="標楷體" w:eastAsia="標楷體" w:hAnsi="標楷體" w:hint="eastAsia"/>
                <w:color w:val="FF0000"/>
              </w:rPr>
              <w:t xml:space="preserve">(四)社會領域。 </w:t>
            </w:r>
          </w:p>
          <w:p w:rsidR="007E0EE7" w:rsidRPr="00D75660" w:rsidRDefault="007E0EE7" w:rsidP="00AE36B5">
            <w:pPr>
              <w:rPr>
                <w:rFonts w:ascii="標楷體" w:eastAsia="標楷體" w:hAnsi="標楷體"/>
                <w:color w:val="FF0000"/>
              </w:rPr>
            </w:pPr>
            <w:r w:rsidRPr="00D75660">
              <w:rPr>
                <w:rFonts w:ascii="標楷體" w:eastAsia="標楷體" w:hAnsi="標楷體" w:hint="eastAsia"/>
                <w:color w:val="FF0000"/>
              </w:rPr>
              <w:t xml:space="preserve">(五)藝術領域。 </w:t>
            </w:r>
          </w:p>
          <w:p w:rsidR="007E0EE7" w:rsidRPr="00D75660" w:rsidRDefault="007E0EE7" w:rsidP="00AE36B5">
            <w:pPr>
              <w:rPr>
                <w:rFonts w:ascii="標楷體" w:eastAsia="標楷體" w:hAnsi="標楷體"/>
                <w:color w:val="FF0000"/>
              </w:rPr>
            </w:pPr>
            <w:r w:rsidRPr="00D75660">
              <w:rPr>
                <w:rFonts w:ascii="標楷體" w:eastAsia="標楷體" w:hAnsi="標楷體" w:hint="eastAsia"/>
                <w:color w:val="FF0000"/>
              </w:rPr>
              <w:t xml:space="preserve">(六)自然領域。 </w:t>
            </w:r>
          </w:p>
          <w:p w:rsidR="007E0EE7" w:rsidRPr="00D75660" w:rsidRDefault="007E0EE7" w:rsidP="00AE36B5">
            <w:pPr>
              <w:rPr>
                <w:rFonts w:ascii="標楷體" w:eastAsia="標楷體" w:hAnsi="標楷體"/>
                <w:color w:val="FF0000"/>
              </w:rPr>
            </w:pPr>
            <w:r w:rsidRPr="00D75660">
              <w:rPr>
                <w:rFonts w:ascii="標楷體" w:eastAsia="標楷體" w:hAnsi="標楷體" w:hint="eastAsia"/>
                <w:color w:val="FF0000"/>
              </w:rPr>
              <w:t xml:space="preserve">(七)綜合活動領域。 </w:t>
            </w:r>
          </w:p>
          <w:p w:rsidR="007E0EE7" w:rsidRPr="00D75660" w:rsidRDefault="007E0EE7" w:rsidP="00AE36B5">
            <w:pPr>
              <w:rPr>
                <w:rFonts w:ascii="標楷體" w:eastAsia="標楷體" w:hAnsi="標楷體"/>
                <w:color w:val="FF0000"/>
              </w:rPr>
            </w:pPr>
            <w:r w:rsidRPr="00D75660">
              <w:rPr>
                <w:rFonts w:ascii="標楷體" w:eastAsia="標楷體" w:hAnsi="標楷體" w:hint="eastAsia"/>
                <w:color w:val="FF0000"/>
              </w:rPr>
              <w:t>(八)科技領域</w:t>
            </w:r>
          </w:p>
          <w:p w:rsidR="007E0EE7" w:rsidRPr="00D75660" w:rsidRDefault="007E0EE7" w:rsidP="00AE36B5">
            <w:pPr>
              <w:rPr>
                <w:rFonts w:ascii="標楷體" w:eastAsia="標楷體" w:hAnsi="標楷體"/>
                <w:color w:val="FF0000"/>
              </w:rPr>
            </w:pPr>
            <w:r w:rsidRPr="00D75660">
              <w:rPr>
                <w:rFonts w:ascii="標楷體" w:eastAsia="標楷體" w:hAnsi="標楷體" w:hint="eastAsia"/>
                <w:color w:val="FF0000"/>
              </w:rPr>
              <w:t>校訂課程：</w:t>
            </w:r>
          </w:p>
          <w:p w:rsidR="007E0EE7" w:rsidRPr="00D75660" w:rsidRDefault="007E0EE7" w:rsidP="007E0EE7">
            <w:pPr>
              <w:pStyle w:val="a3"/>
              <w:numPr>
                <w:ilvl w:val="0"/>
                <w:numId w:val="4"/>
              </w:numPr>
              <w:ind w:leftChars="0"/>
              <w:rPr>
                <w:rFonts w:ascii="標楷體" w:eastAsia="標楷體" w:hAnsi="標楷體"/>
                <w:color w:val="FF0000"/>
              </w:rPr>
            </w:pPr>
            <w:r w:rsidRPr="00D75660">
              <w:rPr>
                <w:rFonts w:ascii="標楷體" w:eastAsia="標楷體" w:hAnsi="標楷體"/>
                <w:color w:val="FF0000"/>
              </w:rPr>
              <w:t>統整性主題/專題/ 議題探究課程</w:t>
            </w:r>
          </w:p>
          <w:p w:rsidR="007E0EE7" w:rsidRPr="00D75660" w:rsidRDefault="007E0EE7" w:rsidP="007E0EE7">
            <w:pPr>
              <w:pStyle w:val="a3"/>
              <w:numPr>
                <w:ilvl w:val="0"/>
                <w:numId w:val="4"/>
              </w:numPr>
              <w:ind w:leftChars="0"/>
              <w:rPr>
                <w:rFonts w:ascii="標楷體" w:eastAsia="標楷體" w:hAnsi="標楷體"/>
                <w:color w:val="FF0000"/>
              </w:rPr>
            </w:pPr>
            <w:r w:rsidRPr="00D75660">
              <w:rPr>
                <w:rFonts w:ascii="標楷體" w:eastAsia="標楷體" w:hAnsi="標楷體"/>
                <w:color w:val="FF0000"/>
              </w:rPr>
              <w:t>社團活動與技藝課程</w:t>
            </w:r>
          </w:p>
          <w:p w:rsidR="007E0EE7" w:rsidRPr="00D75660" w:rsidRDefault="007E0EE7" w:rsidP="007E0EE7">
            <w:pPr>
              <w:pStyle w:val="a3"/>
              <w:numPr>
                <w:ilvl w:val="0"/>
                <w:numId w:val="4"/>
              </w:numPr>
              <w:ind w:leftChars="0"/>
              <w:rPr>
                <w:rFonts w:ascii="標楷體" w:eastAsia="標楷體" w:hAnsi="標楷體"/>
                <w:color w:val="FF0000"/>
              </w:rPr>
            </w:pPr>
            <w:r w:rsidRPr="00D75660">
              <w:rPr>
                <w:rFonts w:ascii="標楷體" w:eastAsia="標楷體" w:hAnsi="標楷體"/>
                <w:color w:val="FF0000"/>
              </w:rPr>
              <w:t>特殊需求領域課程</w:t>
            </w:r>
          </w:p>
          <w:p w:rsidR="007E0EE7" w:rsidRPr="00C97B92" w:rsidRDefault="007E0EE7" w:rsidP="007E0EE7">
            <w:pPr>
              <w:pStyle w:val="a3"/>
              <w:numPr>
                <w:ilvl w:val="0"/>
                <w:numId w:val="4"/>
              </w:numPr>
              <w:ind w:leftChars="0"/>
              <w:rPr>
                <w:rFonts w:ascii="標楷體" w:eastAsia="標楷體" w:hAnsi="標楷體"/>
              </w:rPr>
            </w:pPr>
            <w:r w:rsidRPr="00D75660">
              <w:rPr>
                <w:rFonts w:ascii="標楷體" w:eastAsia="標楷體" w:hAnsi="標楷體"/>
                <w:color w:val="FF0000"/>
              </w:rPr>
              <w:t>其他類課程</w:t>
            </w:r>
          </w:p>
        </w:tc>
      </w:tr>
    </w:tbl>
    <w:p w:rsidR="007E0EE7" w:rsidRDefault="007E0EE7" w:rsidP="007E0EE7">
      <w:pPr>
        <w:rPr>
          <w:rFonts w:ascii="標楷體" w:eastAsia="標楷體" w:hAnsi="標楷體"/>
        </w:rPr>
      </w:pPr>
      <w:r w:rsidRPr="0061355D">
        <w:rPr>
          <w:rFonts w:ascii="標楷體" w:eastAsia="標楷體" w:hAnsi="標楷體" w:hint="eastAsia"/>
        </w:rPr>
        <w:t xml:space="preserve">十一、學期成績，依下列各款辦理：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w:t>
      </w:r>
      <w:proofErr w:type="gramStart"/>
      <w:r w:rsidRPr="0061355D">
        <w:rPr>
          <w:rFonts w:ascii="標楷體" w:eastAsia="標楷體" w:hAnsi="標楷體" w:hint="eastAsia"/>
        </w:rPr>
        <w:t>一</w:t>
      </w:r>
      <w:proofErr w:type="gramEnd"/>
      <w:r w:rsidRPr="0061355D">
        <w:rPr>
          <w:rFonts w:ascii="標楷體" w:eastAsia="標楷體" w:hAnsi="標楷體" w:hint="eastAsia"/>
        </w:rPr>
        <w:t>)</w:t>
      </w:r>
      <w:r>
        <w:rPr>
          <w:rFonts w:ascii="標楷體" w:eastAsia="標楷體" w:hAnsi="標楷體" w:hint="eastAsia"/>
        </w:rPr>
        <w:t>平</w:t>
      </w:r>
      <w:r w:rsidRPr="0061355D">
        <w:rPr>
          <w:rFonts w:ascii="標楷體" w:eastAsia="標楷體" w:hAnsi="標楷體" w:hint="eastAsia"/>
        </w:rPr>
        <w:t>時成績與段考成績為六比四。各項課程成績評量所</w:t>
      </w:r>
      <w:proofErr w:type="gramStart"/>
      <w:r w:rsidRPr="0061355D">
        <w:rPr>
          <w:rFonts w:ascii="標楷體" w:eastAsia="標楷體" w:hAnsi="標楷體" w:hint="eastAsia"/>
        </w:rPr>
        <w:t>佔</w:t>
      </w:r>
      <w:proofErr w:type="gramEnd"/>
      <w:r w:rsidRPr="0061355D">
        <w:rPr>
          <w:rFonts w:ascii="標楷體" w:eastAsia="標楷體" w:hAnsi="標楷體" w:hint="eastAsia"/>
        </w:rPr>
        <w:t xml:space="preserve">比例，依課程內容自訂。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(二)學期總成績，為學習領域之學期成績乘以各該領域每週學習節數，所得總和再以</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每週學習</w:t>
      </w:r>
      <w:proofErr w:type="gramStart"/>
      <w:r w:rsidRPr="0061355D">
        <w:rPr>
          <w:rFonts w:ascii="標楷體" w:eastAsia="標楷體" w:hAnsi="標楷體" w:hint="eastAsia"/>
        </w:rPr>
        <w:t>領域總節數</w:t>
      </w:r>
      <w:proofErr w:type="gramEnd"/>
      <w:r w:rsidRPr="0061355D">
        <w:rPr>
          <w:rFonts w:ascii="標楷體" w:eastAsia="標楷體" w:hAnsi="標楷體" w:hint="eastAsia"/>
        </w:rPr>
        <w:t xml:space="preserve">除之。 </w:t>
      </w:r>
    </w:p>
    <w:p w:rsidR="007E0EE7" w:rsidRDefault="007E0EE7" w:rsidP="007E0EE7">
      <w:pPr>
        <w:rPr>
          <w:rFonts w:ascii="標楷體" w:eastAsia="標楷體" w:hAnsi="標楷體"/>
        </w:rPr>
      </w:pPr>
      <w:r w:rsidRPr="0061355D">
        <w:rPr>
          <w:rFonts w:ascii="標楷體" w:eastAsia="標楷體" w:hAnsi="標楷體" w:hint="eastAsia"/>
        </w:rPr>
        <w:t>十二、學生學業成績於定期評量時，因故不能參加全部領域或部分領域之評量，經學校核</w:t>
      </w:r>
    </w:p>
    <w:p w:rsidR="007E0EE7" w:rsidRDefault="007E0EE7" w:rsidP="007E0EE7">
      <w:pPr>
        <w:rPr>
          <w:rFonts w:ascii="標楷體" w:eastAsia="標楷體" w:hAnsi="標楷體"/>
          <w:color w:val="FF0000"/>
          <w:szCs w:val="24"/>
        </w:rPr>
      </w:pPr>
      <w:r>
        <w:rPr>
          <w:rFonts w:ascii="標楷體" w:eastAsia="標楷體" w:hAnsi="標楷體" w:hint="eastAsia"/>
        </w:rPr>
        <w:t xml:space="preserve">     </w:t>
      </w:r>
      <w:proofErr w:type="gramStart"/>
      <w:r w:rsidRPr="005424A8">
        <w:rPr>
          <w:rFonts w:ascii="標楷體" w:eastAsia="標楷體" w:hAnsi="標楷體" w:hint="eastAsia"/>
          <w:color w:val="FF0000"/>
        </w:rPr>
        <w:t>准給假者</w:t>
      </w:r>
      <w:proofErr w:type="gramEnd"/>
      <w:r w:rsidRPr="005424A8">
        <w:rPr>
          <w:rFonts w:ascii="標楷體" w:eastAsia="標楷體" w:hAnsi="標楷體" w:hint="eastAsia"/>
          <w:color w:val="FF0000"/>
        </w:rPr>
        <w:t>，</w:t>
      </w:r>
      <w:r w:rsidRPr="005424A8">
        <w:rPr>
          <w:rFonts w:ascii="標楷體" w:eastAsia="標楷體" w:hAnsi="標楷體" w:hint="eastAsia"/>
          <w:color w:val="FF0000"/>
          <w:szCs w:val="24"/>
        </w:rPr>
        <w:t>銷假後應立即於學期成績結算前補考，其成績以實得分數計算為原則；未</w:t>
      </w:r>
    </w:p>
    <w:p w:rsidR="007E0EE7" w:rsidRDefault="007E0EE7" w:rsidP="007E0EE7">
      <w:pPr>
        <w:rPr>
          <w:rFonts w:ascii="標楷體" w:eastAsia="標楷體" w:hAnsi="標楷體"/>
        </w:rPr>
      </w:pPr>
      <w:r>
        <w:rPr>
          <w:rFonts w:ascii="標楷體" w:eastAsia="標楷體" w:hAnsi="標楷體" w:hint="eastAsia"/>
          <w:color w:val="FF0000"/>
          <w:szCs w:val="24"/>
        </w:rPr>
        <w:t xml:space="preserve">     </w:t>
      </w:r>
      <w:r w:rsidRPr="005424A8">
        <w:rPr>
          <w:rFonts w:ascii="標楷體" w:eastAsia="標楷體" w:hAnsi="標楷體" w:hint="eastAsia"/>
          <w:color w:val="FF0000"/>
          <w:szCs w:val="24"/>
        </w:rPr>
        <w:t>補考者，成績以零分計算。</w:t>
      </w:r>
    </w:p>
    <w:p w:rsidR="007E0EE7" w:rsidRDefault="007E0EE7" w:rsidP="007E0EE7">
      <w:pPr>
        <w:rPr>
          <w:rFonts w:ascii="標楷體" w:eastAsia="標楷體" w:hAnsi="標楷體"/>
        </w:rPr>
      </w:pPr>
      <w:r w:rsidRPr="0061355D">
        <w:rPr>
          <w:rFonts w:ascii="標楷體" w:eastAsia="標楷體" w:hAnsi="標楷體" w:hint="eastAsia"/>
        </w:rPr>
        <w:t xml:space="preserve">十三、定期評量之實施，依下列各款規定辦理： </w:t>
      </w:r>
    </w:p>
    <w:p w:rsidR="007E0EE7" w:rsidRPr="00D75660" w:rsidRDefault="007E0EE7" w:rsidP="007E0EE7">
      <w:pPr>
        <w:pStyle w:val="a3"/>
        <w:numPr>
          <w:ilvl w:val="0"/>
          <w:numId w:val="5"/>
        </w:numPr>
        <w:ind w:leftChars="0"/>
        <w:rPr>
          <w:rFonts w:ascii="標楷體" w:eastAsia="標楷體" w:hAnsi="標楷體"/>
        </w:rPr>
      </w:pPr>
      <w:r w:rsidRPr="00D75660">
        <w:rPr>
          <w:rFonts w:ascii="標楷體" w:eastAsia="標楷體" w:hAnsi="標楷體" w:hint="eastAsia"/>
        </w:rPr>
        <w:t>為顧及學生學習評量品質，應配合學校之規模組成命題及審題小組，建立命題與</w:t>
      </w:r>
    </w:p>
    <w:p w:rsidR="007E0EE7" w:rsidRPr="00D75660" w:rsidRDefault="007E0EE7" w:rsidP="007E0EE7">
      <w:pPr>
        <w:pStyle w:val="a3"/>
        <w:ind w:leftChars="0" w:left="1080"/>
        <w:rPr>
          <w:rFonts w:ascii="標楷體" w:eastAsia="標楷體" w:hAnsi="標楷體"/>
        </w:rPr>
      </w:pPr>
      <w:r w:rsidRPr="00D75660">
        <w:rPr>
          <w:rFonts w:ascii="標楷體" w:eastAsia="標楷體" w:hAnsi="標楷體" w:hint="eastAsia"/>
        </w:rPr>
        <w:t xml:space="preserve">審題機制。 </w:t>
      </w:r>
    </w:p>
    <w:p w:rsidR="007E0EE7" w:rsidRPr="00D75660" w:rsidRDefault="007E0EE7" w:rsidP="007E0EE7">
      <w:pPr>
        <w:pStyle w:val="a3"/>
        <w:numPr>
          <w:ilvl w:val="0"/>
          <w:numId w:val="5"/>
        </w:numPr>
        <w:ind w:leftChars="0"/>
        <w:rPr>
          <w:rFonts w:ascii="標楷體" w:eastAsia="標楷體" w:hAnsi="標楷體"/>
        </w:rPr>
      </w:pPr>
      <w:r w:rsidRPr="00D75660">
        <w:rPr>
          <w:rFonts w:ascii="標楷體" w:eastAsia="標楷體" w:hAnsi="標楷體" w:hint="eastAsia"/>
        </w:rPr>
        <w:t>教師於設計評量</w:t>
      </w:r>
      <w:proofErr w:type="gramStart"/>
      <w:r w:rsidRPr="00D75660">
        <w:rPr>
          <w:rFonts w:ascii="標楷體" w:eastAsia="標楷體" w:hAnsi="標楷體" w:hint="eastAsia"/>
        </w:rPr>
        <w:t>詴</w:t>
      </w:r>
      <w:proofErr w:type="gramEnd"/>
      <w:r w:rsidRPr="00D75660">
        <w:rPr>
          <w:rFonts w:ascii="標楷體" w:eastAsia="標楷體" w:hAnsi="標楷體" w:hint="eastAsia"/>
        </w:rPr>
        <w:t>題時，須依據學生實際情況調整，並兼顧評量內容之難易度及</w:t>
      </w:r>
    </w:p>
    <w:p w:rsidR="007E0EE7" w:rsidRPr="00D75660" w:rsidRDefault="007E0EE7" w:rsidP="007E0EE7">
      <w:pPr>
        <w:pStyle w:val="a3"/>
        <w:ind w:leftChars="0" w:left="1080"/>
        <w:rPr>
          <w:rFonts w:ascii="標楷體" w:eastAsia="標楷體" w:hAnsi="標楷體"/>
        </w:rPr>
      </w:pPr>
      <w:r w:rsidRPr="00D75660">
        <w:rPr>
          <w:rFonts w:ascii="標楷體" w:eastAsia="標楷體" w:hAnsi="標楷體" w:hint="eastAsia"/>
        </w:rPr>
        <w:t xml:space="preserve">鑑別度。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(三)本校教育人員必須遵守迴避及保密原則。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(四)本校應視其學生評量結果，建立補考機制，並將相關辦法明訂於學校學生學業成</w:t>
      </w:r>
    </w:p>
    <w:p w:rsidR="007E0EE7" w:rsidRPr="0061355D" w:rsidRDefault="007E0EE7" w:rsidP="007E0EE7">
      <w:pPr>
        <w:rPr>
          <w:rFonts w:ascii="標楷體" w:eastAsia="標楷體" w:hAnsi="標楷體"/>
        </w:rPr>
      </w:pPr>
      <w:r>
        <w:rPr>
          <w:rFonts w:ascii="標楷體" w:eastAsia="標楷體" w:hAnsi="標楷體" w:hint="eastAsia"/>
        </w:rPr>
        <w:t xml:space="preserve">        </w:t>
      </w:r>
      <w:proofErr w:type="gramStart"/>
      <w:r w:rsidRPr="0061355D">
        <w:rPr>
          <w:rFonts w:ascii="標楷體" w:eastAsia="標楷體" w:hAnsi="標楷體" w:hint="eastAsia"/>
        </w:rPr>
        <w:t>績</w:t>
      </w:r>
      <w:proofErr w:type="gramEnd"/>
      <w:r w:rsidRPr="0061355D">
        <w:rPr>
          <w:rFonts w:ascii="標楷體" w:eastAsia="標楷體" w:hAnsi="標楷體" w:hint="eastAsia"/>
        </w:rPr>
        <w:t xml:space="preserve">考查補充規定中。 </w:t>
      </w:r>
    </w:p>
    <w:p w:rsidR="007E0EE7" w:rsidRDefault="007E0EE7" w:rsidP="007E0EE7">
      <w:pPr>
        <w:rPr>
          <w:rFonts w:ascii="標楷體" w:eastAsia="標楷體" w:hAnsi="標楷體"/>
        </w:rPr>
      </w:pPr>
      <w:r w:rsidRPr="0061355D">
        <w:rPr>
          <w:rFonts w:ascii="標楷體" w:eastAsia="標楷體" w:hAnsi="標楷體" w:hint="eastAsia"/>
        </w:rPr>
        <w:t xml:space="preserve">十四、因天然災害等不可抗力因素涉及團體補考者，依下列原則辦理：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w:t>
      </w:r>
      <w:proofErr w:type="gramStart"/>
      <w:r w:rsidRPr="0061355D">
        <w:rPr>
          <w:rFonts w:ascii="標楷體" w:eastAsia="標楷體" w:hAnsi="標楷體" w:hint="eastAsia"/>
        </w:rPr>
        <w:t>一</w:t>
      </w:r>
      <w:proofErr w:type="gramEnd"/>
      <w:r w:rsidRPr="0061355D">
        <w:rPr>
          <w:rFonts w:ascii="標楷體" w:eastAsia="標楷體" w:hAnsi="標楷體" w:hint="eastAsia"/>
        </w:rPr>
        <w:t xml:space="preserve">)以學校或班級為補考單位。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(二)當次定期評量，學校應編製難度相近，份數足夠之複本</w:t>
      </w:r>
      <w:proofErr w:type="gramStart"/>
      <w:r w:rsidRPr="0061355D">
        <w:rPr>
          <w:rFonts w:ascii="標楷體" w:eastAsia="標楷體" w:hAnsi="標楷體" w:hint="eastAsia"/>
        </w:rPr>
        <w:t>詴</w:t>
      </w:r>
      <w:proofErr w:type="gramEnd"/>
      <w:r w:rsidRPr="0061355D">
        <w:rPr>
          <w:rFonts w:ascii="標楷體" w:eastAsia="標楷體" w:hAnsi="標楷體" w:hint="eastAsia"/>
        </w:rPr>
        <w:t xml:space="preserve">卷。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(三)學校應於補課完畢</w:t>
      </w:r>
      <w:proofErr w:type="gramStart"/>
      <w:r w:rsidRPr="0061355D">
        <w:rPr>
          <w:rFonts w:ascii="標楷體" w:eastAsia="標楷體" w:hAnsi="標楷體" w:hint="eastAsia"/>
        </w:rPr>
        <w:t>一週</w:t>
      </w:r>
      <w:proofErr w:type="gramEnd"/>
      <w:r w:rsidRPr="0061355D">
        <w:rPr>
          <w:rFonts w:ascii="標楷體" w:eastAsia="標楷體" w:hAnsi="標楷體" w:hint="eastAsia"/>
        </w:rPr>
        <w:t xml:space="preserve">內完成當次定期評量補考事宜。 </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(四)學生評量成績依補考實得分數計算，以符合公</w:t>
      </w:r>
      <w:r>
        <w:rPr>
          <w:rFonts w:ascii="標楷體" w:eastAsia="標楷體" w:hAnsi="標楷體" w:hint="eastAsia"/>
        </w:rPr>
        <w:t>平</w:t>
      </w:r>
      <w:r w:rsidRPr="0061355D">
        <w:rPr>
          <w:rFonts w:ascii="標楷體" w:eastAsia="標楷體" w:hAnsi="標楷體" w:hint="eastAsia"/>
        </w:rPr>
        <w:t xml:space="preserve">原則。 </w:t>
      </w:r>
    </w:p>
    <w:p w:rsidR="007E0EE7" w:rsidRPr="0061355D" w:rsidRDefault="007E0EE7" w:rsidP="007E0EE7">
      <w:pPr>
        <w:rPr>
          <w:rFonts w:ascii="標楷體" w:eastAsia="標楷體" w:hAnsi="標楷體"/>
        </w:rPr>
      </w:pPr>
      <w:r w:rsidRPr="0061355D">
        <w:rPr>
          <w:rFonts w:ascii="標楷體" w:eastAsia="標楷體" w:hAnsi="標楷體" w:hint="eastAsia"/>
        </w:rPr>
        <w:t>十五、學校應結合教務、學</w:t>
      </w:r>
      <w:proofErr w:type="gramStart"/>
      <w:r w:rsidRPr="0061355D">
        <w:rPr>
          <w:rFonts w:ascii="標楷體" w:eastAsia="標楷體" w:hAnsi="標楷體" w:hint="eastAsia"/>
        </w:rPr>
        <w:t>務</w:t>
      </w:r>
      <w:proofErr w:type="gramEnd"/>
      <w:r w:rsidRPr="0061355D">
        <w:rPr>
          <w:rFonts w:ascii="標楷體" w:eastAsia="標楷體" w:hAnsi="標楷體" w:hint="eastAsia"/>
        </w:rPr>
        <w:t>、輔導相關處室及家長資源，確實掌握學生學習狀況，</w:t>
      </w:r>
    </w:p>
    <w:p w:rsidR="007E0EE7" w:rsidRDefault="007E0EE7" w:rsidP="007E0EE7">
      <w:pPr>
        <w:rPr>
          <w:rFonts w:ascii="標楷體" w:eastAsia="標楷體" w:hAnsi="標楷體"/>
        </w:rPr>
      </w:pPr>
      <w:r>
        <w:rPr>
          <w:rFonts w:ascii="標楷體" w:eastAsia="標楷體" w:hAnsi="標楷體" w:hint="eastAsia"/>
        </w:rPr>
        <w:lastRenderedPageBreak/>
        <w:t xml:space="preserve">      </w:t>
      </w:r>
      <w:r w:rsidRPr="0061355D">
        <w:rPr>
          <w:rFonts w:ascii="標楷體" w:eastAsia="標楷體" w:hAnsi="標楷體" w:hint="eastAsia"/>
        </w:rPr>
        <w:t>對學習表現欠佳學生，應建立並確實落實預警機制及輔導措施，設立學生學習評量</w:t>
      </w:r>
      <w:r>
        <w:rPr>
          <w:rFonts w:ascii="標楷體" w:eastAsia="標楷體" w:hAnsi="標楷體" w:hint="eastAsia"/>
        </w:rPr>
        <w:t xml:space="preserve">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輔導小組，並於每學期應針對各領域未達及格標準學生名單召開成績評量輔導小組</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會議，</w:t>
      </w:r>
      <w:proofErr w:type="gramStart"/>
      <w:r w:rsidRPr="0061355D">
        <w:rPr>
          <w:rFonts w:ascii="標楷體" w:eastAsia="標楷體" w:hAnsi="標楷體" w:hint="eastAsia"/>
        </w:rPr>
        <w:t>並邀原任</w:t>
      </w:r>
      <w:proofErr w:type="gramEnd"/>
      <w:r w:rsidRPr="0061355D">
        <w:rPr>
          <w:rFonts w:ascii="標楷體" w:eastAsia="標楷體" w:hAnsi="標楷體" w:hint="eastAsia"/>
        </w:rPr>
        <w:t>課教師、未達及格學生及學生家長出席，共同</w:t>
      </w:r>
      <w:proofErr w:type="gramStart"/>
      <w:r w:rsidRPr="0061355D">
        <w:rPr>
          <w:rFonts w:ascii="標楷體" w:eastAsia="標楷體" w:hAnsi="標楷體" w:hint="eastAsia"/>
        </w:rPr>
        <w:t>研</w:t>
      </w:r>
      <w:proofErr w:type="gramEnd"/>
      <w:r w:rsidRPr="0061355D">
        <w:rPr>
          <w:rFonts w:ascii="標楷體" w:eastAsia="標楷體" w:hAnsi="標楷體" w:hint="eastAsia"/>
        </w:rPr>
        <w:t>擬輔導與補救改進</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措施。 </w:t>
      </w:r>
    </w:p>
    <w:p w:rsidR="007E0EE7" w:rsidRPr="008C36DD" w:rsidRDefault="007E0EE7" w:rsidP="007E0EE7">
      <w:pPr>
        <w:rPr>
          <w:rFonts w:ascii="標楷體" w:eastAsia="標楷體" w:hAnsi="標楷體"/>
          <w:color w:val="FF0000"/>
        </w:rPr>
      </w:pPr>
      <w:r>
        <w:rPr>
          <w:rFonts w:ascii="標楷體" w:eastAsia="標楷體" w:hAnsi="標楷體" w:hint="eastAsia"/>
        </w:rPr>
        <w:t xml:space="preserve">   </w:t>
      </w:r>
      <w:r w:rsidRPr="008C36DD">
        <w:rPr>
          <w:rFonts w:ascii="標楷體" w:eastAsia="標楷體" w:hAnsi="標楷體" w:hint="eastAsia"/>
          <w:color w:val="FF0000"/>
        </w:rPr>
        <w:t xml:space="preserve">   學校應及時規劃補救作為，並於每學期結束後一個月內完成前一學期學習領域未達</w:t>
      </w:r>
    </w:p>
    <w:p w:rsidR="007E0EE7" w:rsidRPr="008C36DD" w:rsidRDefault="007E0EE7" w:rsidP="007E0EE7">
      <w:pPr>
        <w:rPr>
          <w:rFonts w:ascii="標楷體" w:eastAsia="標楷體" w:hAnsi="標楷體"/>
          <w:color w:val="FF0000"/>
        </w:rPr>
      </w:pPr>
      <w:r w:rsidRPr="008C36DD">
        <w:rPr>
          <w:rFonts w:ascii="標楷體" w:eastAsia="標楷體" w:hAnsi="標楷體" w:hint="eastAsia"/>
          <w:color w:val="FF0000"/>
        </w:rPr>
        <w:t xml:space="preserve">      丙等以上學生之補考，並於成績系統完成補考成績登錄</w:t>
      </w:r>
      <w:r w:rsidRPr="008C36DD">
        <w:rPr>
          <w:rFonts w:ascii="新細明體" w:eastAsia="新細明體" w:hAnsi="新細明體" w:hint="eastAsia"/>
          <w:color w:val="FF0000"/>
        </w:rPr>
        <w:t>。</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教師應視學生評量情況，調整課程計畫及教學方式，輔導學生適性學習，並針對學</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生需求安排激勵方案或鼓勵學生參加補救教學方案。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學生日常生活表現欠佳者，學校應依教師輔導及管教學生相關規定施以輔導，並與</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其法定代理人聯繫，且提供學生改過銷過及功過相抵之機會。 </w:t>
      </w:r>
    </w:p>
    <w:p w:rsidR="007E0EE7" w:rsidRDefault="007E0EE7" w:rsidP="007E0EE7">
      <w:pPr>
        <w:rPr>
          <w:rFonts w:ascii="標楷體" w:eastAsia="標楷體" w:hAnsi="標楷體"/>
        </w:rPr>
      </w:pPr>
      <w:r w:rsidRPr="0061355D">
        <w:rPr>
          <w:rFonts w:ascii="標楷體" w:eastAsia="標楷體" w:hAnsi="標楷體" w:hint="eastAsia"/>
        </w:rPr>
        <w:t>十六、學生成績之登記及處理應資訊化列入檔案存檔，學習領域成績評量由教務處主辦，</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日常生活表現評量由學</w:t>
      </w:r>
      <w:proofErr w:type="gramStart"/>
      <w:r w:rsidRPr="0061355D">
        <w:rPr>
          <w:rFonts w:ascii="標楷體" w:eastAsia="標楷體" w:hAnsi="標楷體" w:hint="eastAsia"/>
        </w:rPr>
        <w:t>務</w:t>
      </w:r>
      <w:proofErr w:type="gramEnd"/>
      <w:r w:rsidRPr="0061355D">
        <w:rPr>
          <w:rFonts w:ascii="標楷體" w:eastAsia="標楷體" w:hAnsi="標楷體" w:hint="eastAsia"/>
        </w:rPr>
        <w:t>(教導)處主辦，</w:t>
      </w:r>
      <w:proofErr w:type="gramStart"/>
      <w:r w:rsidRPr="0061355D">
        <w:rPr>
          <w:rFonts w:ascii="標楷體" w:eastAsia="標楷體" w:hAnsi="標楷體" w:hint="eastAsia"/>
        </w:rPr>
        <w:t>各任課</w:t>
      </w:r>
      <w:proofErr w:type="gramEnd"/>
      <w:r w:rsidRPr="0061355D">
        <w:rPr>
          <w:rFonts w:ascii="標楷體" w:eastAsia="標楷體" w:hAnsi="標楷體" w:hint="eastAsia"/>
        </w:rPr>
        <w:t xml:space="preserve">教師及導師應配合辦理。 </w:t>
      </w:r>
    </w:p>
    <w:p w:rsidR="007E0EE7" w:rsidRDefault="007E0EE7" w:rsidP="007E0EE7">
      <w:pPr>
        <w:rPr>
          <w:rFonts w:ascii="標楷體" w:eastAsia="標楷體" w:hAnsi="標楷體"/>
        </w:rPr>
      </w:pPr>
      <w:r w:rsidRPr="0061355D">
        <w:rPr>
          <w:rFonts w:ascii="標楷體" w:eastAsia="標楷體" w:hAnsi="標楷體" w:hint="eastAsia"/>
        </w:rPr>
        <w:t xml:space="preserve">十七、本校學生成績評量紀錄，每學期至少應以書面通知家長及學生一次。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學校得公告說明學生分數之分布情形。但不得公開呈現個別學生在班級及學校排</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名。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學期或畢業成績通知除量化紀錄外，應參酌學生人格特質、學習能力、生活態度、</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特殊才能等同時以文字描述加以說明，並提出具體建議。 </w:t>
      </w:r>
    </w:p>
    <w:p w:rsidR="007E0EE7" w:rsidRDefault="007E0EE7" w:rsidP="007E0EE7">
      <w:pPr>
        <w:rPr>
          <w:rFonts w:ascii="標楷體" w:eastAsia="標楷體" w:hAnsi="標楷體"/>
        </w:rPr>
      </w:pPr>
      <w:r w:rsidRPr="0061355D">
        <w:rPr>
          <w:rFonts w:ascii="標楷體" w:eastAsia="標楷體" w:hAnsi="標楷體" w:hint="eastAsia"/>
        </w:rPr>
        <w:t>十八、學校應依定期評量後學生各領域分數分布情形，檢視學生之評量結果，作為其學校</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教學課程計畫及評量計畫擬訂及推動</w:t>
      </w:r>
      <w:proofErr w:type="gramStart"/>
      <w:r w:rsidRPr="0061355D">
        <w:rPr>
          <w:rFonts w:ascii="標楷體" w:eastAsia="標楷體" w:hAnsi="標楷體" w:hint="eastAsia"/>
        </w:rPr>
        <w:t>之參據</w:t>
      </w:r>
      <w:proofErr w:type="gramEnd"/>
      <w:r w:rsidRPr="0061355D">
        <w:rPr>
          <w:rFonts w:ascii="標楷體" w:eastAsia="標楷體" w:hAnsi="標楷體" w:hint="eastAsia"/>
        </w:rPr>
        <w:t xml:space="preserve">。 </w:t>
      </w:r>
    </w:p>
    <w:p w:rsidR="007E0EE7" w:rsidRDefault="007E0EE7" w:rsidP="007E0EE7">
      <w:pPr>
        <w:rPr>
          <w:rFonts w:ascii="標楷體" w:eastAsia="標楷體" w:hAnsi="標楷體"/>
        </w:rPr>
      </w:pPr>
      <w:r w:rsidRPr="0061355D">
        <w:rPr>
          <w:rFonts w:ascii="標楷體" w:eastAsia="標楷體" w:hAnsi="標楷體" w:hint="eastAsia"/>
        </w:rPr>
        <w:t>十九、學生之成績評量結果，應妥為保存及管理，並維護個人隱私與權益；其評量結果及</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紀錄處理，應依個人資料保護法規相關規定辦理。 </w:t>
      </w:r>
    </w:p>
    <w:p w:rsidR="007E0EE7" w:rsidRDefault="007E0EE7" w:rsidP="007E0EE7">
      <w:pPr>
        <w:rPr>
          <w:rFonts w:ascii="標楷體" w:eastAsia="標楷體" w:hAnsi="標楷體"/>
        </w:rPr>
      </w:pPr>
      <w:r w:rsidRPr="0061355D">
        <w:rPr>
          <w:rFonts w:ascii="標楷體" w:eastAsia="標楷體" w:hAnsi="標楷體" w:hint="eastAsia"/>
        </w:rPr>
        <w:t>二十、技藝教育學程（班）、藝術才能班、特殊教育（班）等學生之成績評量方式，由縣府</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另訂之。 </w:t>
      </w:r>
    </w:p>
    <w:p w:rsidR="007E0EE7" w:rsidRDefault="007E0EE7" w:rsidP="007E0EE7">
      <w:pPr>
        <w:rPr>
          <w:rFonts w:ascii="標楷體" w:eastAsia="標楷體" w:hAnsi="標楷體"/>
        </w:rPr>
      </w:pPr>
      <w:r w:rsidRPr="0061355D">
        <w:rPr>
          <w:rFonts w:ascii="標楷體" w:eastAsia="標楷體" w:hAnsi="標楷體" w:hint="eastAsia"/>
        </w:rPr>
        <w:t>二十一、藝術與人文、健康與體育及綜合活動領域之評量方式配合十二年國教之實施依縣</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府均衡學習辦法辦理之。 </w:t>
      </w:r>
    </w:p>
    <w:p w:rsidR="007E0EE7" w:rsidRDefault="007E0EE7" w:rsidP="007E0EE7">
      <w:pPr>
        <w:rPr>
          <w:rFonts w:ascii="標楷體" w:eastAsia="標楷體" w:hAnsi="標楷體"/>
        </w:rPr>
      </w:pPr>
      <w:r w:rsidRPr="0061355D">
        <w:rPr>
          <w:rFonts w:ascii="標楷體" w:eastAsia="標楷體" w:hAnsi="標楷體" w:hint="eastAsia"/>
        </w:rPr>
        <w:t>二十二、自中華民國一百零一年八月一日起入學本校之學生符合下列規定者，為成績及格</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由學校發給畢業證書；未達畢業標準者，發給修業證明書： </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w:t>
      </w:r>
      <w:proofErr w:type="gramStart"/>
      <w:r w:rsidRPr="0061355D">
        <w:rPr>
          <w:rFonts w:ascii="標楷體" w:eastAsia="標楷體" w:hAnsi="標楷體" w:hint="eastAsia"/>
        </w:rPr>
        <w:t>一</w:t>
      </w:r>
      <w:proofErr w:type="gramEnd"/>
      <w:r w:rsidRPr="0061355D">
        <w:rPr>
          <w:rFonts w:ascii="標楷體" w:eastAsia="標楷體" w:hAnsi="標楷體" w:hint="eastAsia"/>
        </w:rPr>
        <w:t>)學習期間扣除學校核可之公、喪、病假，上課總出席率至少達三分之二以</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上，且經獎懲抵銷後，未滿</w:t>
      </w:r>
      <w:proofErr w:type="gramStart"/>
      <w:r w:rsidRPr="0061355D">
        <w:rPr>
          <w:rFonts w:ascii="標楷體" w:eastAsia="標楷體" w:hAnsi="標楷體" w:hint="eastAsia"/>
        </w:rPr>
        <w:t>三</w:t>
      </w:r>
      <w:proofErr w:type="gramEnd"/>
      <w:r w:rsidRPr="0061355D">
        <w:rPr>
          <w:rFonts w:ascii="標楷體" w:eastAsia="標楷體" w:hAnsi="標楷體" w:hint="eastAsia"/>
        </w:rPr>
        <w:t xml:space="preserve">大過。 </w:t>
      </w:r>
    </w:p>
    <w:p w:rsidR="007E0EE7" w:rsidRPr="00516B07" w:rsidRDefault="007E0EE7" w:rsidP="007E0EE7">
      <w:pPr>
        <w:pStyle w:val="a3"/>
        <w:numPr>
          <w:ilvl w:val="0"/>
          <w:numId w:val="5"/>
        </w:numPr>
        <w:ind w:leftChars="0"/>
        <w:rPr>
          <w:rFonts w:ascii="標楷體" w:eastAsia="標楷體" w:hAnsi="標楷體"/>
        </w:rPr>
      </w:pPr>
      <w:r w:rsidRPr="00516B07">
        <w:rPr>
          <w:rFonts w:ascii="標楷體" w:eastAsia="標楷體" w:hAnsi="標楷體" w:hint="eastAsia"/>
        </w:rPr>
        <w:t>八九年級：七大學習領域有四大學習領域以上，其各學習領域之畢業總平均成績，</w:t>
      </w:r>
      <w:proofErr w:type="gramStart"/>
      <w:r w:rsidRPr="00516B07">
        <w:rPr>
          <w:rFonts w:ascii="標楷體" w:eastAsia="標楷體" w:hAnsi="標楷體" w:hint="eastAsia"/>
        </w:rPr>
        <w:t>均達丙等</w:t>
      </w:r>
      <w:proofErr w:type="gramEnd"/>
      <w:r w:rsidRPr="00516B07">
        <w:rPr>
          <w:rFonts w:ascii="標楷體" w:eastAsia="標楷體" w:hAnsi="標楷體" w:hint="eastAsia"/>
        </w:rPr>
        <w:t xml:space="preserve">以上。 </w:t>
      </w:r>
    </w:p>
    <w:p w:rsidR="007E0EE7" w:rsidRPr="00516B07" w:rsidRDefault="007E0EE7" w:rsidP="007E0EE7">
      <w:pPr>
        <w:pStyle w:val="a3"/>
        <w:ind w:leftChars="0" w:left="1080"/>
        <w:rPr>
          <w:rFonts w:ascii="標楷體" w:eastAsia="標楷體" w:hAnsi="標楷體"/>
          <w:color w:val="FF0000"/>
        </w:rPr>
      </w:pPr>
      <w:r w:rsidRPr="00516B07">
        <w:rPr>
          <w:rFonts w:ascii="標楷體" w:eastAsia="標楷體" w:hAnsi="標楷體" w:hint="eastAsia"/>
          <w:color w:val="FF0000"/>
        </w:rPr>
        <w:t>七年級：八領域有四大領域以上，其各領域之畢業總平均成績，</w:t>
      </w:r>
      <w:proofErr w:type="gramStart"/>
      <w:r w:rsidRPr="00516B07">
        <w:rPr>
          <w:rFonts w:ascii="標楷體" w:eastAsia="標楷體" w:hAnsi="標楷體" w:hint="eastAsia"/>
          <w:color w:val="FF0000"/>
        </w:rPr>
        <w:t>均達丙等</w:t>
      </w:r>
      <w:proofErr w:type="gramEnd"/>
      <w:r w:rsidRPr="00516B07">
        <w:rPr>
          <w:rFonts w:ascii="標楷體" w:eastAsia="標楷體" w:hAnsi="標楷體" w:hint="eastAsia"/>
          <w:color w:val="FF0000"/>
        </w:rPr>
        <w:t>以上。</w:t>
      </w:r>
    </w:p>
    <w:p w:rsidR="007E0EE7" w:rsidRDefault="007E0EE7" w:rsidP="007E0EE7">
      <w:pPr>
        <w:rPr>
          <w:rFonts w:ascii="標楷體" w:eastAsia="標楷體" w:hAnsi="標楷體"/>
        </w:rPr>
      </w:pPr>
      <w:r w:rsidRPr="0061355D">
        <w:rPr>
          <w:rFonts w:ascii="標楷體" w:eastAsia="標楷體" w:hAnsi="標楷體" w:hint="eastAsia"/>
        </w:rPr>
        <w:t>二十三、國中教育會考(以下簡稱教育會考)評量科目為國文、英語、數學、社會及自然五</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科及寫作測驗。 教育會考之結果供學生、教師、學校、家長及主管機關瞭解學生</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學習品質及 其他相關法規規定之使用。但不得納入在校學習評量成績計算。 </w:t>
      </w:r>
    </w:p>
    <w:p w:rsidR="007E0EE7" w:rsidRDefault="007E0EE7" w:rsidP="007E0EE7">
      <w:pPr>
        <w:rPr>
          <w:rFonts w:ascii="標楷體" w:eastAsia="標楷體" w:hAnsi="標楷體"/>
        </w:rPr>
      </w:pPr>
      <w:r w:rsidRPr="0061355D">
        <w:rPr>
          <w:rFonts w:ascii="標楷體" w:eastAsia="標楷體" w:hAnsi="標楷體" w:hint="eastAsia"/>
        </w:rPr>
        <w:t>二十四、為輔導學生升學或協助學生適應教育會考之程序、題型及答題方式，得辦理模擬</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考，其辦理次數，全學期不得超過二次。模擬考成績不得納入學生評量成績計</w:t>
      </w:r>
    </w:p>
    <w:p w:rsidR="007E0EE7"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算；相關處理原則，依教育部之規定。 前項模擬考，學校除自行或配合主管機關</w:t>
      </w:r>
    </w:p>
    <w:p w:rsidR="007E0EE7" w:rsidRPr="0061355D" w:rsidRDefault="007E0EE7" w:rsidP="007E0EE7">
      <w:pPr>
        <w:rPr>
          <w:rFonts w:ascii="標楷體" w:eastAsia="標楷體" w:hAnsi="標楷體"/>
        </w:rPr>
      </w:pPr>
      <w:r>
        <w:rPr>
          <w:rFonts w:ascii="標楷體" w:eastAsia="標楷體" w:hAnsi="標楷體" w:hint="eastAsia"/>
        </w:rPr>
        <w:t xml:space="preserve">        </w:t>
      </w:r>
      <w:r w:rsidRPr="0061355D">
        <w:rPr>
          <w:rFonts w:ascii="標楷體" w:eastAsia="標楷體" w:hAnsi="標楷體" w:hint="eastAsia"/>
        </w:rPr>
        <w:t xml:space="preserve">辦理外，不得協助其他機構、團體或個人辦理。 </w:t>
      </w:r>
    </w:p>
    <w:p w:rsidR="007E0EE7" w:rsidRPr="0061355D" w:rsidRDefault="007E0EE7" w:rsidP="007E0EE7">
      <w:pPr>
        <w:rPr>
          <w:rFonts w:ascii="標楷體" w:eastAsia="標楷體" w:hAnsi="標楷體"/>
        </w:rPr>
      </w:pPr>
      <w:r w:rsidRPr="0061355D">
        <w:rPr>
          <w:rFonts w:ascii="標楷體" w:eastAsia="標楷體" w:hAnsi="標楷體" w:hint="eastAsia"/>
        </w:rPr>
        <w:t>二十五、本辦法經校務會議通過後實施，修正時亦同，並公告週知。</w:t>
      </w:r>
    </w:p>
    <w:p w:rsidR="00C55C16" w:rsidRPr="00C55C16" w:rsidRDefault="00C55C16" w:rsidP="00C55C16">
      <w:pPr>
        <w:rPr>
          <w:rFonts w:ascii="標楷體" w:eastAsia="標楷體" w:hAnsi="標楷體"/>
          <w:b/>
          <w:color w:val="000000"/>
          <w:sz w:val="28"/>
          <w:szCs w:val="28"/>
          <w:shd w:val="clear" w:color="auto" w:fill="FFFFFF"/>
        </w:rPr>
      </w:pPr>
      <w:proofErr w:type="gramStart"/>
      <w:r w:rsidRPr="00C55C16">
        <w:rPr>
          <w:rFonts w:ascii="標楷體" w:eastAsia="標楷體" w:hAnsi="標楷體" w:hint="eastAsia"/>
          <w:b/>
          <w:color w:val="000000"/>
          <w:sz w:val="28"/>
          <w:szCs w:val="28"/>
          <w:shd w:val="clear" w:color="auto" w:fill="FFFFFF"/>
        </w:rPr>
        <w:lastRenderedPageBreak/>
        <w:t>＊</w:t>
      </w:r>
      <w:proofErr w:type="gramEnd"/>
      <w:r w:rsidRPr="00C55C16">
        <w:rPr>
          <w:rFonts w:ascii="標楷體" w:eastAsia="標楷體" w:hAnsi="標楷體" w:hint="eastAsia"/>
          <w:b/>
          <w:color w:val="000000"/>
          <w:sz w:val="28"/>
          <w:szCs w:val="28"/>
          <w:shd w:val="clear" w:color="auto" w:fill="FFFFFF"/>
        </w:rPr>
        <w:t>附件五</w:t>
      </w:r>
    </w:p>
    <w:p w:rsidR="00C55C16" w:rsidRPr="00123B23" w:rsidRDefault="00C55C16" w:rsidP="00C55C16">
      <w:pPr>
        <w:jc w:val="center"/>
        <w:rPr>
          <w:rFonts w:ascii="標楷體" w:eastAsia="標楷體" w:hAnsi="標楷體"/>
          <w:color w:val="000000"/>
          <w:sz w:val="28"/>
          <w:szCs w:val="28"/>
          <w:shd w:val="clear" w:color="auto" w:fill="FFFFFF"/>
        </w:rPr>
      </w:pPr>
      <w:r w:rsidRPr="00123B23">
        <w:rPr>
          <w:rFonts w:ascii="標楷體" w:eastAsia="標楷體" w:hAnsi="標楷體" w:hint="eastAsia"/>
          <w:color w:val="000000"/>
          <w:sz w:val="28"/>
          <w:szCs w:val="28"/>
          <w:shd w:val="clear" w:color="auto" w:fill="FFFFFF"/>
        </w:rPr>
        <w:t>屏東縣國民中小學成績評量預警輔導補考實施原則</w:t>
      </w:r>
    </w:p>
    <w:p w:rsidR="00C55C16" w:rsidRPr="00123B23" w:rsidRDefault="00C55C16" w:rsidP="00C55C16">
      <w:pPr>
        <w:rPr>
          <w:rFonts w:ascii="標楷體" w:eastAsia="標楷體" w:hAnsi="標楷體"/>
          <w:color w:val="000000"/>
          <w:sz w:val="20"/>
          <w:szCs w:val="20"/>
        </w:rPr>
      </w:pPr>
      <w:r w:rsidRPr="00123B23">
        <w:rPr>
          <w:rFonts w:ascii="標楷體" w:eastAsia="標楷體" w:hAnsi="標楷體" w:hint="eastAsia"/>
          <w:color w:val="000000"/>
          <w:sz w:val="20"/>
          <w:szCs w:val="20"/>
          <w:shd w:val="clear" w:color="auto" w:fill="FFFFFF"/>
        </w:rPr>
        <w:t xml:space="preserve">                         </w:t>
      </w:r>
      <w:r>
        <w:rPr>
          <w:rFonts w:ascii="標楷體" w:eastAsia="標楷體" w:hAnsi="標楷體" w:hint="eastAsia"/>
          <w:color w:val="000000"/>
          <w:sz w:val="20"/>
          <w:szCs w:val="20"/>
          <w:shd w:val="clear" w:color="auto" w:fill="FFFFFF"/>
        </w:rPr>
        <w:t xml:space="preserve">                          </w:t>
      </w:r>
      <w:proofErr w:type="gramStart"/>
      <w:r w:rsidRPr="00123B23">
        <w:rPr>
          <w:rFonts w:ascii="標楷體" w:eastAsia="標楷體" w:hAnsi="標楷體" w:hint="eastAsia"/>
          <w:color w:val="000000"/>
          <w:sz w:val="20"/>
          <w:szCs w:val="20"/>
          <w:shd w:val="clear" w:color="auto" w:fill="FFFFFF"/>
        </w:rPr>
        <w:t>104年2月11日屏府教課</w:t>
      </w:r>
      <w:proofErr w:type="gramEnd"/>
      <w:r w:rsidRPr="00123B23">
        <w:rPr>
          <w:rFonts w:ascii="標楷體" w:eastAsia="標楷體" w:hAnsi="標楷體" w:hint="eastAsia"/>
          <w:color w:val="000000"/>
          <w:sz w:val="20"/>
          <w:szCs w:val="20"/>
          <w:shd w:val="clear" w:color="auto" w:fill="FFFFFF"/>
        </w:rPr>
        <w:t>字第10404589200號 函</w:t>
      </w:r>
    </w:p>
    <w:p w:rsidR="00C55C16" w:rsidRPr="00123B23" w:rsidRDefault="00C55C16" w:rsidP="00C55C16">
      <w:pPr>
        <w:rPr>
          <w:rFonts w:ascii="標楷體" w:eastAsia="標楷體" w:hAnsi="標楷體"/>
          <w:szCs w:val="24"/>
        </w:rPr>
      </w:pPr>
      <w:r w:rsidRPr="00123B23">
        <w:rPr>
          <w:rFonts w:ascii="標楷體" w:eastAsia="標楷體" w:hAnsi="標楷體" w:hint="eastAsia"/>
          <w:color w:val="000000"/>
          <w:szCs w:val="24"/>
        </w:rPr>
        <w:t>一、屏東縣政府針對學習表現欠佳學生落實預警及輔導措施，並及時提供協助，以縮短其學習落差，提升學生學習成效，特依屏東縣國民小學及國民中學學生成績評量準則補充規定第七點第二項規定訂定本實施原則。</w:t>
      </w:r>
      <w:r w:rsidRPr="00123B23">
        <w:rPr>
          <w:rFonts w:ascii="標楷體" w:eastAsia="標楷體" w:hAnsi="標楷體" w:hint="eastAsia"/>
          <w:color w:val="000000"/>
          <w:szCs w:val="24"/>
        </w:rPr>
        <w:br/>
        <w:t>二、本縣國民中學及國民小學(以下簡稱學校)應透過校務會議、教師會議、全校集會、班親會，並用家庭聯絡簿或通知單等方式，向教師、學生及家長宣導有關畢業證書核發條件等相關規定。</w:t>
      </w:r>
      <w:r w:rsidRPr="00123B23">
        <w:rPr>
          <w:rFonts w:ascii="標楷體" w:eastAsia="標楷體" w:hAnsi="標楷體" w:hint="eastAsia"/>
          <w:color w:val="000000"/>
          <w:szCs w:val="24"/>
        </w:rPr>
        <w:br/>
        <w:t>    學生成績評量準則及畢業標準等相關規定印製於學生手冊、班親會資料並公告於學校網站提供教師、學生及家長隨時參閱。</w:t>
      </w:r>
      <w:r w:rsidRPr="00123B23">
        <w:rPr>
          <w:rFonts w:ascii="標楷體" w:eastAsia="標楷體" w:hAnsi="標楷體" w:hint="eastAsia"/>
          <w:color w:val="000000"/>
          <w:szCs w:val="24"/>
        </w:rPr>
        <w:br/>
        <w:t>三、每學期第二次定期評量後，各領域任課老師應檢視當學期該學習領域成績有不及格之虞的學生進行相關輔導及補救措施。</w:t>
      </w:r>
      <w:r w:rsidRPr="00123B23">
        <w:rPr>
          <w:rFonts w:ascii="標楷體" w:eastAsia="標楷體" w:hAnsi="標楷體" w:hint="eastAsia"/>
          <w:color w:val="000000"/>
          <w:szCs w:val="24"/>
        </w:rPr>
        <w:br/>
        <w:t>四、每學期結束後，學校教務處應將前一學期各學習領域不及格之學生名單，以不公開之方式通知導師及學生家長，</w:t>
      </w:r>
      <w:proofErr w:type="gramStart"/>
      <w:r w:rsidRPr="00123B23">
        <w:rPr>
          <w:rFonts w:ascii="標楷體" w:eastAsia="標楷體" w:hAnsi="標楷體" w:hint="eastAsia"/>
          <w:color w:val="000000"/>
          <w:szCs w:val="24"/>
        </w:rPr>
        <w:t>俾</w:t>
      </w:r>
      <w:proofErr w:type="gramEnd"/>
      <w:r w:rsidRPr="00123B23">
        <w:rPr>
          <w:rFonts w:ascii="標楷體" w:eastAsia="標楷體" w:hAnsi="標楷體" w:hint="eastAsia"/>
          <w:color w:val="000000"/>
          <w:szCs w:val="24"/>
        </w:rPr>
        <w:t>利補救教學或相關補救措施。</w:t>
      </w:r>
      <w:r w:rsidRPr="00123B23">
        <w:rPr>
          <w:rFonts w:ascii="標楷體" w:eastAsia="標楷體" w:hAnsi="標楷體" w:hint="eastAsia"/>
          <w:color w:val="000000"/>
          <w:szCs w:val="24"/>
        </w:rPr>
        <w:br/>
        <w:t>五、學校應於每學期結束後一個月內，對於全部年級前一學期各學習領域學期成績不及格學生，規劃學期成績不及格之補考措施，補考方式</w:t>
      </w:r>
      <w:proofErr w:type="gramStart"/>
      <w:r w:rsidRPr="00123B23">
        <w:rPr>
          <w:rFonts w:ascii="標楷體" w:eastAsia="標楷體" w:hAnsi="標楷體" w:hint="eastAsia"/>
          <w:color w:val="000000"/>
          <w:szCs w:val="24"/>
        </w:rPr>
        <w:t>不限紙筆</w:t>
      </w:r>
      <w:proofErr w:type="gramEnd"/>
      <w:r w:rsidRPr="00123B23">
        <w:rPr>
          <w:rFonts w:ascii="標楷體" w:eastAsia="標楷體" w:hAnsi="標楷體" w:hint="eastAsia"/>
          <w:color w:val="000000"/>
          <w:szCs w:val="24"/>
        </w:rPr>
        <w:t>測驗。</w:t>
      </w:r>
      <w:r w:rsidRPr="00123B23">
        <w:rPr>
          <w:rFonts w:ascii="標楷體" w:eastAsia="標楷體" w:hAnsi="標楷體" w:hint="eastAsia"/>
          <w:color w:val="000000"/>
          <w:szCs w:val="24"/>
        </w:rPr>
        <w:br/>
        <w:t>六、</w:t>
      </w:r>
      <w:r w:rsidRPr="00452466">
        <w:rPr>
          <w:rFonts w:ascii="標楷體" w:eastAsia="標楷體" w:hAnsi="標楷體" w:hint="eastAsia"/>
          <w:b/>
          <w:color w:val="000000"/>
          <w:szCs w:val="24"/>
        </w:rPr>
        <w:t>每學年第一學期開學，學校應就學生該學習階段已經完成之所有</w:t>
      </w:r>
      <w:proofErr w:type="gramStart"/>
      <w:r w:rsidRPr="00452466">
        <w:rPr>
          <w:rFonts w:ascii="標楷體" w:eastAsia="標楷體" w:hAnsi="標楷體" w:hint="eastAsia"/>
          <w:b/>
          <w:color w:val="000000"/>
          <w:szCs w:val="24"/>
        </w:rPr>
        <w:t>學習年段之</w:t>
      </w:r>
      <w:proofErr w:type="gramEnd"/>
      <w:r w:rsidRPr="00452466">
        <w:rPr>
          <w:rFonts w:ascii="標楷體" w:eastAsia="標楷體" w:hAnsi="標楷體" w:hint="eastAsia"/>
          <w:b/>
          <w:color w:val="000000"/>
          <w:szCs w:val="24"/>
        </w:rPr>
        <w:t>學習領域平均未達四領域及格者，以書面方式通知其家長（監護人），進行學生畢業資格之預警。</w:t>
      </w:r>
      <w:r w:rsidRPr="00452466">
        <w:rPr>
          <w:rFonts w:ascii="標楷體" w:eastAsia="標楷體" w:hAnsi="標楷體" w:hint="eastAsia"/>
          <w:b/>
          <w:color w:val="000000"/>
          <w:szCs w:val="24"/>
        </w:rPr>
        <w:br/>
        <w:t>七、六年級、九年級學生於第二學期第二次定期評量結束後，學校應立即結算畢業成績，對於未達畢業資格之學生應立即通知家長並進行補考機制。</w:t>
      </w:r>
      <w:r w:rsidRPr="00123B23">
        <w:rPr>
          <w:rFonts w:ascii="標楷體" w:eastAsia="標楷體" w:hAnsi="標楷體" w:hint="eastAsia"/>
          <w:color w:val="000000"/>
          <w:szCs w:val="24"/>
        </w:rPr>
        <w:br/>
        <w:t>    有關畢業生畢業資格補考內容應涵蓋該教育階段之學習範圍。</w:t>
      </w:r>
      <w:r w:rsidRPr="00123B23">
        <w:rPr>
          <w:rFonts w:ascii="標楷體" w:eastAsia="標楷體" w:hAnsi="標楷體" w:hint="eastAsia"/>
          <w:color w:val="000000"/>
          <w:szCs w:val="24"/>
        </w:rPr>
        <w:br/>
        <w:t>八、定期評量缺考之學生，經准假銷假後應立即於學期成績結算前補考，其成績以實得分數計算為原則；未補考者，成績以零分計算。</w:t>
      </w:r>
      <w:r w:rsidRPr="00123B23">
        <w:rPr>
          <w:rFonts w:ascii="標楷體" w:eastAsia="標楷體" w:hAnsi="標楷體" w:hint="eastAsia"/>
          <w:color w:val="000000"/>
          <w:szCs w:val="24"/>
        </w:rPr>
        <w:br/>
        <w:t>九、針對學期學習領域學期成績未達及格之學生，應書面通知其於指定日期參加補考。</w:t>
      </w:r>
      <w:r w:rsidRPr="00123B23">
        <w:rPr>
          <w:rFonts w:ascii="標楷體" w:eastAsia="標楷體" w:hAnsi="標楷體" w:hint="eastAsia"/>
          <w:color w:val="000000"/>
          <w:szCs w:val="24"/>
        </w:rPr>
        <w:br/>
        <w:t>    學期補考成績計算方式：六十分以上者，以六十分計算；未達六十分者，與原始學期成績擇優</w:t>
      </w:r>
      <w:proofErr w:type="gramStart"/>
      <w:r w:rsidRPr="00123B23">
        <w:rPr>
          <w:rFonts w:ascii="標楷體" w:eastAsia="標楷體" w:hAnsi="標楷體" w:hint="eastAsia"/>
          <w:color w:val="000000"/>
          <w:szCs w:val="24"/>
        </w:rPr>
        <w:t>採</w:t>
      </w:r>
      <w:proofErr w:type="gramEnd"/>
      <w:r w:rsidRPr="00123B23">
        <w:rPr>
          <w:rFonts w:ascii="標楷體" w:eastAsia="標楷體" w:hAnsi="標楷體" w:hint="eastAsia"/>
          <w:color w:val="000000"/>
          <w:szCs w:val="24"/>
        </w:rPr>
        <w:t>計，取代學期領域成績。</w:t>
      </w:r>
      <w:r w:rsidRPr="00123B23">
        <w:rPr>
          <w:rFonts w:ascii="標楷體" w:eastAsia="標楷體" w:hAnsi="標楷體" w:hint="eastAsia"/>
          <w:color w:val="000000"/>
          <w:szCs w:val="24"/>
        </w:rPr>
        <w:br/>
        <w:t>    畢業補考成績計算方式：六十分以上者，以六十分計算；未達六十分者，與原始畢業成績擇優</w:t>
      </w:r>
      <w:proofErr w:type="gramStart"/>
      <w:r w:rsidRPr="00123B23">
        <w:rPr>
          <w:rFonts w:ascii="標楷體" w:eastAsia="標楷體" w:hAnsi="標楷體" w:hint="eastAsia"/>
          <w:color w:val="000000"/>
          <w:szCs w:val="24"/>
        </w:rPr>
        <w:t>採</w:t>
      </w:r>
      <w:proofErr w:type="gramEnd"/>
      <w:r w:rsidRPr="00123B23">
        <w:rPr>
          <w:rFonts w:ascii="標楷體" w:eastAsia="標楷體" w:hAnsi="標楷體" w:hint="eastAsia"/>
          <w:color w:val="000000"/>
          <w:szCs w:val="24"/>
        </w:rPr>
        <w:t>計，取代畢業成績。</w:t>
      </w:r>
      <w:r w:rsidRPr="00123B23">
        <w:rPr>
          <w:rFonts w:ascii="標楷體" w:eastAsia="標楷體" w:hAnsi="標楷體" w:hint="eastAsia"/>
          <w:color w:val="000000"/>
          <w:szCs w:val="24"/>
        </w:rPr>
        <w:br/>
        <w:t>十、補考相關等事宜，由學校教務處統一辦理之，未參加補考者視同放棄。</w:t>
      </w:r>
    </w:p>
    <w:p w:rsidR="00D00939" w:rsidRPr="00C55C16"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D00939" w:rsidRDefault="00D00939" w:rsidP="00F42E77">
      <w:pPr>
        <w:rPr>
          <w:rFonts w:ascii="標楷體" w:eastAsia="標楷體" w:hAnsi="標楷體" w:cs="Times New Roman"/>
          <w:b/>
          <w:sz w:val="28"/>
          <w:szCs w:val="28"/>
        </w:rPr>
      </w:pPr>
    </w:p>
    <w:p w:rsidR="009F5AFA" w:rsidRDefault="009F5AFA" w:rsidP="009F5AFA">
      <w:pPr>
        <w:pStyle w:val="Default"/>
        <w:rPr>
          <w:rFonts w:ascii="標楷體" w:eastAsia="標楷體" w:hAnsi="標楷體" w:cs="Times New Roman"/>
          <w:b/>
          <w:color w:val="auto"/>
          <w:kern w:val="2"/>
          <w:sz w:val="28"/>
          <w:szCs w:val="28"/>
        </w:rPr>
      </w:pPr>
      <w:proofErr w:type="gramStart"/>
      <w:r>
        <w:rPr>
          <w:rFonts w:hAnsi="新細明體" w:cs="Times New Roman" w:hint="eastAsia"/>
          <w:b/>
          <w:color w:val="auto"/>
          <w:kern w:val="2"/>
          <w:sz w:val="28"/>
          <w:szCs w:val="28"/>
        </w:rPr>
        <w:lastRenderedPageBreak/>
        <w:t>＊</w:t>
      </w:r>
      <w:proofErr w:type="gramEnd"/>
      <w:r>
        <w:rPr>
          <w:rFonts w:ascii="標楷體" w:eastAsia="標楷體" w:hAnsi="標楷體" w:cs="Times New Roman" w:hint="eastAsia"/>
          <w:b/>
          <w:color w:val="auto"/>
          <w:kern w:val="2"/>
          <w:sz w:val="28"/>
          <w:szCs w:val="28"/>
        </w:rPr>
        <w:t>附件六</w:t>
      </w:r>
    </w:p>
    <w:p w:rsidR="009F5AFA" w:rsidRPr="009F5AFA" w:rsidRDefault="009F5AFA" w:rsidP="009F5AFA">
      <w:pPr>
        <w:pStyle w:val="Default"/>
        <w:rPr>
          <w:rFonts w:ascii="標楷體" w:eastAsia="標楷體" w:hAnsi="標楷體"/>
          <w:b/>
          <w:sz w:val="28"/>
          <w:szCs w:val="28"/>
        </w:rPr>
      </w:pPr>
      <w:r>
        <w:t xml:space="preserve"> </w:t>
      </w:r>
      <w:r w:rsidRPr="009F5AFA">
        <w:rPr>
          <w:rFonts w:ascii="標楷體" w:eastAsia="標楷體" w:hAnsi="標楷體" w:hint="eastAsia"/>
          <w:b/>
          <w:sz w:val="28"/>
          <w:szCs w:val="28"/>
        </w:rPr>
        <w:t>學籍系統</w:t>
      </w:r>
      <w:r w:rsidRPr="009F5AFA">
        <w:rPr>
          <w:rFonts w:ascii="標楷體" w:eastAsia="標楷體" w:hAnsi="標楷體" w:cs="Calibri"/>
          <w:b/>
          <w:bCs/>
          <w:sz w:val="28"/>
          <w:szCs w:val="28"/>
        </w:rPr>
        <w:t>2.0</w:t>
      </w:r>
      <w:r w:rsidRPr="009F5AFA">
        <w:rPr>
          <w:rFonts w:ascii="標楷體" w:eastAsia="標楷體" w:hAnsi="標楷體" w:hint="eastAsia"/>
          <w:b/>
          <w:sz w:val="28"/>
          <w:szCs w:val="28"/>
        </w:rPr>
        <w:t>期末注意事項：</w:t>
      </w:r>
    </w:p>
    <w:tbl>
      <w:tblPr>
        <w:tblW w:w="0" w:type="auto"/>
        <w:tblBorders>
          <w:top w:val="nil"/>
          <w:left w:val="nil"/>
          <w:bottom w:val="nil"/>
          <w:right w:val="nil"/>
        </w:tblBorders>
        <w:tblLayout w:type="fixed"/>
        <w:tblLook w:val="0000" w:firstRow="0" w:lastRow="0" w:firstColumn="0" w:lastColumn="0" w:noHBand="0" w:noVBand="0"/>
      </w:tblPr>
      <w:tblGrid>
        <w:gridCol w:w="9523"/>
      </w:tblGrid>
      <w:tr w:rsidR="009F5AFA" w:rsidRPr="009F5AFA">
        <w:trPr>
          <w:trHeight w:val="300"/>
        </w:trPr>
        <w:tc>
          <w:tcPr>
            <w:tcW w:w="9523" w:type="dxa"/>
          </w:tcPr>
          <w:p w:rsidR="009F5AFA" w:rsidRPr="009F5AFA" w:rsidRDefault="009F5AFA">
            <w:pPr>
              <w:pStyle w:val="Default"/>
              <w:rPr>
                <w:rFonts w:ascii="標楷體" w:eastAsia="標楷體" w:hAnsi="標楷體" w:cstheme="minorBidi"/>
                <w:b/>
                <w:color w:val="auto"/>
                <w:sz w:val="28"/>
                <w:szCs w:val="28"/>
              </w:rPr>
            </w:pPr>
            <w:r w:rsidRPr="009F5AFA">
              <w:rPr>
                <w:rFonts w:ascii="標楷體" w:eastAsia="標楷體" w:hAnsi="標楷體" w:cs="Calibri"/>
                <w:b/>
                <w:sz w:val="28"/>
                <w:szCs w:val="28"/>
              </w:rPr>
              <w:t>109.07.01</w:t>
            </w:r>
            <w:r w:rsidRPr="009F5AFA">
              <w:rPr>
                <w:rFonts w:ascii="標楷體" w:eastAsia="標楷體" w:hAnsi="標楷體" w:hint="eastAsia"/>
                <w:b/>
                <w:sz w:val="28"/>
                <w:szCs w:val="28"/>
              </w:rPr>
              <w:t>修</w:t>
            </w:r>
          </w:p>
          <w:p w:rsidR="009F5AFA" w:rsidRPr="009F5AFA" w:rsidRDefault="009F5AFA" w:rsidP="009F5AFA">
            <w:pPr>
              <w:pStyle w:val="Default"/>
              <w:rPr>
                <w:rFonts w:ascii="標楷體" w:eastAsia="標楷體" w:hAnsi="標楷體"/>
                <w:b/>
                <w:sz w:val="28"/>
                <w:szCs w:val="28"/>
              </w:rPr>
            </w:pPr>
            <w:r w:rsidRPr="009F5AFA">
              <w:rPr>
                <w:rFonts w:ascii="標楷體" w:eastAsia="標楷體" w:hAnsi="標楷體" w:cs="Calibri"/>
                <w:b/>
                <w:sz w:val="28"/>
                <w:szCs w:val="28"/>
              </w:rPr>
              <w:t>1. 1</w:t>
            </w:r>
            <w:r w:rsidRPr="009F5AFA">
              <w:rPr>
                <w:rFonts w:ascii="標楷體" w:eastAsia="標楷體" w:hAnsi="標楷體" w:hint="eastAsia"/>
                <w:b/>
                <w:sz w:val="28"/>
                <w:szCs w:val="28"/>
              </w:rPr>
              <w:t>年級或</w:t>
            </w:r>
            <w:r w:rsidRPr="009F5AFA">
              <w:rPr>
                <w:rFonts w:ascii="標楷體" w:eastAsia="標楷體" w:hAnsi="標楷體" w:cs="Calibri"/>
                <w:b/>
                <w:sz w:val="28"/>
                <w:szCs w:val="28"/>
              </w:rPr>
              <w:t>7</w:t>
            </w:r>
            <w:r w:rsidRPr="009F5AFA">
              <w:rPr>
                <w:rFonts w:ascii="標楷體" w:eastAsia="標楷體" w:hAnsi="標楷體" w:hint="eastAsia"/>
                <w:b/>
                <w:sz w:val="28"/>
                <w:szCs w:val="28"/>
              </w:rPr>
              <w:t>年級的各班導師應完成【</w:t>
            </w:r>
            <w:r w:rsidRPr="009F5AFA">
              <w:rPr>
                <w:rFonts w:ascii="標楷體" w:eastAsia="標楷體" w:hAnsi="標楷體" w:cs="Calibri"/>
                <w:b/>
                <w:sz w:val="28"/>
                <w:szCs w:val="28"/>
              </w:rPr>
              <w:t>F5.1</w:t>
            </w:r>
            <w:r w:rsidRPr="009F5AFA">
              <w:rPr>
                <w:rFonts w:ascii="標楷體" w:eastAsia="標楷體" w:hAnsi="標楷體" w:hint="eastAsia"/>
                <w:b/>
                <w:sz w:val="28"/>
                <w:szCs w:val="28"/>
              </w:rPr>
              <w:t>行為事實紀錄】、【</w:t>
            </w:r>
            <w:r w:rsidRPr="009F5AFA">
              <w:rPr>
                <w:rFonts w:ascii="標楷體" w:eastAsia="標楷體" w:hAnsi="標楷體" w:cs="Calibri"/>
                <w:b/>
                <w:sz w:val="28"/>
                <w:szCs w:val="28"/>
              </w:rPr>
              <w:t>G1</w:t>
            </w:r>
            <w:r w:rsidRPr="009F5AFA">
              <w:rPr>
                <w:rFonts w:ascii="標楷體" w:eastAsia="標楷體" w:hAnsi="標楷體" w:hint="eastAsia"/>
                <w:b/>
                <w:sz w:val="28"/>
                <w:szCs w:val="28"/>
              </w:rPr>
              <w:t>輔導</w:t>
            </w:r>
            <w:r w:rsidRPr="009F5AFA">
              <w:rPr>
                <w:rFonts w:ascii="標楷體" w:eastAsia="標楷體" w:hAnsi="標楷體" w:cs="Calibri"/>
                <w:b/>
                <w:sz w:val="28"/>
                <w:szCs w:val="28"/>
              </w:rPr>
              <w:t>A</w:t>
            </w:r>
            <w:r w:rsidRPr="009F5AFA">
              <w:rPr>
                <w:rFonts w:ascii="標楷體" w:eastAsia="標楷體" w:hAnsi="標楷體" w:hint="eastAsia"/>
                <w:b/>
                <w:sz w:val="28"/>
                <w:szCs w:val="28"/>
              </w:rPr>
              <w:t>卡】、【</w:t>
            </w:r>
            <w:r w:rsidRPr="009F5AFA">
              <w:rPr>
                <w:rFonts w:ascii="標楷體" w:eastAsia="標楷體" w:hAnsi="標楷體" w:cs="Calibri"/>
                <w:b/>
                <w:sz w:val="28"/>
                <w:szCs w:val="28"/>
              </w:rPr>
              <w:t>G2</w:t>
            </w:r>
            <w:r w:rsidRPr="009F5AFA">
              <w:rPr>
                <w:rFonts w:ascii="標楷體" w:eastAsia="標楷體" w:hAnsi="標楷體" w:hint="eastAsia"/>
                <w:b/>
                <w:sz w:val="28"/>
                <w:szCs w:val="28"/>
              </w:rPr>
              <w:t>輔導</w:t>
            </w:r>
            <w:r w:rsidRPr="009F5AFA">
              <w:rPr>
                <w:rFonts w:ascii="標楷體" w:eastAsia="標楷體" w:hAnsi="標楷體" w:cs="Calibri"/>
                <w:b/>
                <w:sz w:val="28"/>
                <w:szCs w:val="28"/>
              </w:rPr>
              <w:t>B</w:t>
            </w:r>
            <w:r w:rsidRPr="009F5AFA">
              <w:rPr>
                <w:rFonts w:ascii="標楷體" w:eastAsia="標楷體" w:hAnsi="標楷體" w:hint="eastAsia"/>
                <w:b/>
                <w:sz w:val="28"/>
                <w:szCs w:val="28"/>
              </w:rPr>
              <w:t>卡】該填寫部份之填寫。</w:t>
            </w:r>
          </w:p>
        </w:tc>
      </w:tr>
      <w:tr w:rsidR="009F5AFA" w:rsidRPr="009F5AFA">
        <w:trPr>
          <w:trHeight w:val="306"/>
        </w:trPr>
        <w:tc>
          <w:tcPr>
            <w:tcW w:w="9523" w:type="dxa"/>
          </w:tcPr>
          <w:p w:rsidR="009F5AFA" w:rsidRPr="009F5AFA" w:rsidRDefault="009F5AFA" w:rsidP="009F5AFA">
            <w:pPr>
              <w:pStyle w:val="Default"/>
              <w:rPr>
                <w:rFonts w:ascii="標楷體" w:eastAsia="標楷體" w:hAnsi="標楷體"/>
                <w:b/>
                <w:sz w:val="28"/>
                <w:szCs w:val="28"/>
              </w:rPr>
            </w:pPr>
            <w:r w:rsidRPr="009F5AFA">
              <w:rPr>
                <w:rFonts w:ascii="標楷體" w:eastAsia="標楷體" w:hAnsi="標楷體" w:cs="Calibri"/>
                <w:b/>
                <w:sz w:val="28"/>
                <w:szCs w:val="28"/>
              </w:rPr>
              <w:t xml:space="preserve">2. </w:t>
            </w:r>
            <w:r w:rsidRPr="009F5AFA">
              <w:rPr>
                <w:rFonts w:ascii="標楷體" w:eastAsia="標楷體" w:hAnsi="標楷體" w:hint="eastAsia"/>
                <w:b/>
                <w:sz w:val="28"/>
                <w:szCs w:val="28"/>
              </w:rPr>
              <w:t>學</w:t>
            </w:r>
            <w:proofErr w:type="gramStart"/>
            <w:r w:rsidRPr="009F5AFA">
              <w:rPr>
                <w:rFonts w:ascii="標楷體" w:eastAsia="標楷體" w:hAnsi="標楷體" w:hint="eastAsia"/>
                <w:b/>
                <w:sz w:val="28"/>
                <w:szCs w:val="28"/>
              </w:rPr>
              <w:t>務</w:t>
            </w:r>
            <w:proofErr w:type="gramEnd"/>
            <w:r w:rsidRPr="009F5AFA">
              <w:rPr>
                <w:rFonts w:ascii="標楷體" w:eastAsia="標楷體" w:hAnsi="標楷體" w:hint="eastAsia"/>
                <w:b/>
                <w:sz w:val="28"/>
                <w:szCs w:val="28"/>
              </w:rPr>
              <w:t>處應至【</w:t>
            </w:r>
            <w:r w:rsidRPr="009F5AFA">
              <w:rPr>
                <w:rFonts w:ascii="標楷體" w:eastAsia="標楷體" w:hAnsi="標楷體" w:cs="Calibri"/>
                <w:b/>
                <w:sz w:val="28"/>
                <w:szCs w:val="28"/>
              </w:rPr>
              <w:t xml:space="preserve">D21.4 </w:t>
            </w:r>
            <w:r w:rsidRPr="009F5AFA">
              <w:rPr>
                <w:rFonts w:ascii="標楷體" w:eastAsia="標楷體" w:hAnsi="標楷體" w:hint="eastAsia"/>
                <w:b/>
                <w:sz w:val="28"/>
                <w:szCs w:val="28"/>
              </w:rPr>
              <w:t>檢核日常生活表現】確認</w:t>
            </w:r>
            <w:r w:rsidRPr="009F5AFA">
              <w:rPr>
                <w:rFonts w:ascii="標楷體" w:eastAsia="標楷體" w:hAnsi="標楷體" w:cs="Calibri"/>
                <w:b/>
                <w:sz w:val="28"/>
                <w:szCs w:val="28"/>
              </w:rPr>
              <w:t>1</w:t>
            </w:r>
            <w:r w:rsidRPr="009F5AFA">
              <w:rPr>
                <w:rFonts w:ascii="標楷體" w:eastAsia="標楷體" w:hAnsi="標楷體" w:hint="eastAsia"/>
                <w:b/>
                <w:sz w:val="28"/>
                <w:szCs w:val="28"/>
              </w:rPr>
              <w:t>年級或</w:t>
            </w:r>
            <w:r w:rsidRPr="009F5AFA">
              <w:rPr>
                <w:rFonts w:ascii="標楷體" w:eastAsia="標楷體" w:hAnsi="標楷體" w:cs="Calibri"/>
                <w:b/>
                <w:sz w:val="28"/>
                <w:szCs w:val="28"/>
              </w:rPr>
              <w:t>7</w:t>
            </w:r>
            <w:r w:rsidRPr="009F5AFA">
              <w:rPr>
                <w:rFonts w:ascii="標楷體" w:eastAsia="標楷體" w:hAnsi="標楷體" w:hint="eastAsia"/>
                <w:b/>
                <w:sz w:val="28"/>
                <w:szCs w:val="28"/>
              </w:rPr>
              <w:t>年級的各班導師是否都完成【</w:t>
            </w:r>
            <w:r w:rsidRPr="009F5AFA">
              <w:rPr>
                <w:rFonts w:ascii="標楷體" w:eastAsia="標楷體" w:hAnsi="標楷體" w:cs="Calibri"/>
                <w:b/>
                <w:sz w:val="28"/>
                <w:szCs w:val="28"/>
              </w:rPr>
              <w:t>F5.1</w:t>
            </w:r>
            <w:r w:rsidRPr="009F5AFA">
              <w:rPr>
                <w:rFonts w:ascii="標楷體" w:eastAsia="標楷體" w:hAnsi="標楷體" w:hint="eastAsia"/>
                <w:b/>
                <w:sz w:val="28"/>
                <w:szCs w:val="28"/>
              </w:rPr>
              <w:t>行為事實紀錄】之填寫，全部皆應呈現</w:t>
            </w:r>
            <w:r w:rsidRPr="009F5AFA">
              <w:rPr>
                <w:rFonts w:ascii="標楷體" w:eastAsia="標楷體" w:hAnsi="標楷體" w:cs="Calibri"/>
                <w:b/>
                <w:sz w:val="28"/>
                <w:szCs w:val="28"/>
              </w:rPr>
              <w:t>V</w:t>
            </w:r>
            <w:r w:rsidRPr="009F5AFA">
              <w:rPr>
                <w:rFonts w:ascii="標楷體" w:eastAsia="標楷體" w:hAnsi="標楷體" w:hint="eastAsia"/>
                <w:b/>
                <w:sz w:val="28"/>
                <w:szCs w:val="28"/>
              </w:rPr>
              <w:t>。</w:t>
            </w:r>
          </w:p>
        </w:tc>
      </w:tr>
      <w:tr w:rsidR="009F5AFA" w:rsidRPr="009F5AFA">
        <w:trPr>
          <w:trHeight w:val="306"/>
        </w:trPr>
        <w:tc>
          <w:tcPr>
            <w:tcW w:w="9523" w:type="dxa"/>
          </w:tcPr>
          <w:p w:rsidR="009F5AFA" w:rsidRPr="009F5AFA" w:rsidRDefault="009F5AFA" w:rsidP="009F5AFA">
            <w:pPr>
              <w:pStyle w:val="Default"/>
              <w:rPr>
                <w:rFonts w:ascii="標楷體" w:eastAsia="標楷體" w:hAnsi="標楷體"/>
                <w:b/>
                <w:sz w:val="28"/>
                <w:szCs w:val="28"/>
              </w:rPr>
            </w:pPr>
            <w:r w:rsidRPr="009F5AFA">
              <w:rPr>
                <w:rFonts w:ascii="標楷體" w:eastAsia="標楷體" w:hAnsi="標楷體" w:cs="Calibri"/>
                <w:b/>
                <w:sz w:val="28"/>
                <w:szCs w:val="28"/>
              </w:rPr>
              <w:t xml:space="preserve">3. </w:t>
            </w:r>
            <w:r w:rsidRPr="009F5AFA">
              <w:rPr>
                <w:rFonts w:ascii="標楷體" w:eastAsia="標楷體" w:hAnsi="標楷體" w:hint="eastAsia"/>
                <w:b/>
                <w:sz w:val="28"/>
                <w:szCs w:val="28"/>
              </w:rPr>
              <w:t>輔導處應至【</w:t>
            </w:r>
            <w:r w:rsidRPr="009F5AFA">
              <w:rPr>
                <w:rFonts w:ascii="標楷體" w:eastAsia="標楷體" w:hAnsi="標楷體" w:cs="Calibri"/>
                <w:b/>
                <w:sz w:val="28"/>
                <w:szCs w:val="28"/>
              </w:rPr>
              <w:t xml:space="preserve">D32.2 </w:t>
            </w:r>
            <w:r w:rsidRPr="009F5AFA">
              <w:rPr>
                <w:rFonts w:ascii="標楷體" w:eastAsia="標楷體" w:hAnsi="標楷體" w:hint="eastAsia"/>
                <w:b/>
                <w:sz w:val="28"/>
                <w:szCs w:val="28"/>
              </w:rPr>
              <w:t>檢核輔導卡填寫】確認</w:t>
            </w:r>
            <w:r w:rsidRPr="009F5AFA">
              <w:rPr>
                <w:rFonts w:ascii="標楷體" w:eastAsia="標楷體" w:hAnsi="標楷體" w:cs="Calibri"/>
                <w:b/>
                <w:sz w:val="28"/>
                <w:szCs w:val="28"/>
              </w:rPr>
              <w:t>1</w:t>
            </w:r>
            <w:r w:rsidRPr="009F5AFA">
              <w:rPr>
                <w:rFonts w:ascii="標楷體" w:eastAsia="標楷體" w:hAnsi="標楷體" w:hint="eastAsia"/>
                <w:b/>
                <w:sz w:val="28"/>
                <w:szCs w:val="28"/>
              </w:rPr>
              <w:t>年級或</w:t>
            </w:r>
            <w:r w:rsidRPr="009F5AFA">
              <w:rPr>
                <w:rFonts w:ascii="標楷體" w:eastAsia="標楷體" w:hAnsi="標楷體" w:cs="Calibri"/>
                <w:b/>
                <w:sz w:val="28"/>
                <w:szCs w:val="28"/>
              </w:rPr>
              <w:t>7</w:t>
            </w:r>
            <w:r w:rsidRPr="009F5AFA">
              <w:rPr>
                <w:rFonts w:ascii="標楷體" w:eastAsia="標楷體" w:hAnsi="標楷體" w:hint="eastAsia"/>
                <w:b/>
                <w:sz w:val="28"/>
                <w:szCs w:val="28"/>
              </w:rPr>
              <w:t>年級的各班導師是否已完成【</w:t>
            </w:r>
            <w:r w:rsidRPr="009F5AFA">
              <w:rPr>
                <w:rFonts w:ascii="標楷體" w:eastAsia="標楷體" w:hAnsi="標楷體" w:cs="Calibri"/>
                <w:b/>
                <w:sz w:val="28"/>
                <w:szCs w:val="28"/>
              </w:rPr>
              <w:t>G1</w:t>
            </w:r>
            <w:r w:rsidRPr="009F5AFA">
              <w:rPr>
                <w:rFonts w:ascii="標楷體" w:eastAsia="標楷體" w:hAnsi="標楷體" w:hint="eastAsia"/>
                <w:b/>
                <w:sz w:val="28"/>
                <w:szCs w:val="28"/>
              </w:rPr>
              <w:t>輔導</w:t>
            </w:r>
            <w:r w:rsidRPr="009F5AFA">
              <w:rPr>
                <w:rFonts w:ascii="標楷體" w:eastAsia="標楷體" w:hAnsi="標楷體" w:cs="Calibri"/>
                <w:b/>
                <w:sz w:val="28"/>
                <w:szCs w:val="28"/>
              </w:rPr>
              <w:t>A</w:t>
            </w:r>
            <w:r w:rsidRPr="009F5AFA">
              <w:rPr>
                <w:rFonts w:ascii="標楷體" w:eastAsia="標楷體" w:hAnsi="標楷體" w:hint="eastAsia"/>
                <w:b/>
                <w:sz w:val="28"/>
                <w:szCs w:val="28"/>
              </w:rPr>
              <w:t>卡】、【</w:t>
            </w:r>
            <w:r w:rsidRPr="009F5AFA">
              <w:rPr>
                <w:rFonts w:ascii="標楷體" w:eastAsia="標楷體" w:hAnsi="標楷體" w:cs="Calibri"/>
                <w:b/>
                <w:sz w:val="28"/>
                <w:szCs w:val="28"/>
              </w:rPr>
              <w:t>G2</w:t>
            </w:r>
            <w:r w:rsidRPr="009F5AFA">
              <w:rPr>
                <w:rFonts w:ascii="標楷體" w:eastAsia="標楷體" w:hAnsi="標楷體" w:hint="eastAsia"/>
                <w:b/>
                <w:sz w:val="28"/>
                <w:szCs w:val="28"/>
              </w:rPr>
              <w:t>輔導</w:t>
            </w:r>
            <w:r w:rsidRPr="009F5AFA">
              <w:rPr>
                <w:rFonts w:ascii="標楷體" w:eastAsia="標楷體" w:hAnsi="標楷體" w:cs="Calibri"/>
                <w:b/>
                <w:sz w:val="28"/>
                <w:szCs w:val="28"/>
              </w:rPr>
              <w:t>B</w:t>
            </w:r>
            <w:r w:rsidRPr="009F5AFA">
              <w:rPr>
                <w:rFonts w:ascii="標楷體" w:eastAsia="標楷體" w:hAnsi="標楷體" w:hint="eastAsia"/>
                <w:b/>
                <w:sz w:val="28"/>
                <w:szCs w:val="28"/>
              </w:rPr>
              <w:t>卡】之填寫。</w:t>
            </w:r>
          </w:p>
        </w:tc>
      </w:tr>
      <w:tr w:rsidR="009F5AFA" w:rsidRPr="009F5AFA">
        <w:trPr>
          <w:trHeight w:val="2106"/>
        </w:trPr>
        <w:tc>
          <w:tcPr>
            <w:tcW w:w="9523" w:type="dxa"/>
          </w:tcPr>
          <w:p w:rsidR="009F5AFA" w:rsidRPr="009F5AFA" w:rsidRDefault="009F5AFA">
            <w:pPr>
              <w:pStyle w:val="Default"/>
              <w:rPr>
                <w:rFonts w:ascii="標楷體" w:eastAsia="標楷體" w:hAnsi="標楷體"/>
                <w:b/>
                <w:sz w:val="28"/>
                <w:szCs w:val="28"/>
              </w:rPr>
            </w:pPr>
            <w:r w:rsidRPr="009F5AFA">
              <w:rPr>
                <w:rFonts w:ascii="標楷體" w:eastAsia="標楷體" w:hAnsi="標楷體" w:cs="Calibri"/>
                <w:b/>
                <w:sz w:val="28"/>
                <w:szCs w:val="28"/>
              </w:rPr>
              <w:t xml:space="preserve">4. </w:t>
            </w:r>
            <w:r w:rsidRPr="009F5AFA">
              <w:rPr>
                <w:rFonts w:ascii="標楷體" w:eastAsia="標楷體" w:hAnsi="標楷體" w:hint="eastAsia"/>
                <w:b/>
                <w:sz w:val="28"/>
                <w:szCs w:val="28"/>
              </w:rPr>
              <w:t>教務處：</w:t>
            </w:r>
          </w:p>
          <w:p w:rsidR="009F5AFA" w:rsidRPr="009F5AFA" w:rsidRDefault="009F5AFA">
            <w:pPr>
              <w:pStyle w:val="Default"/>
              <w:rPr>
                <w:rFonts w:ascii="標楷體" w:eastAsia="標楷體" w:hAnsi="標楷體"/>
                <w:b/>
                <w:sz w:val="28"/>
                <w:szCs w:val="28"/>
              </w:rPr>
            </w:pPr>
            <w:r w:rsidRPr="009F5AFA">
              <w:rPr>
                <w:rFonts w:ascii="標楷體" w:eastAsia="標楷體" w:hAnsi="標楷體" w:cs="Calibri"/>
                <w:b/>
                <w:sz w:val="28"/>
                <w:szCs w:val="28"/>
              </w:rPr>
              <w:t xml:space="preserve">A. </w:t>
            </w:r>
            <w:r w:rsidRPr="009F5AFA">
              <w:rPr>
                <w:rFonts w:ascii="標楷體" w:eastAsia="標楷體" w:hAnsi="標楷體" w:hint="eastAsia"/>
                <w:b/>
                <w:sz w:val="28"/>
                <w:szCs w:val="28"/>
              </w:rPr>
              <w:t>各校請敦促校內教師，應依各校於系統【</w:t>
            </w:r>
            <w:r w:rsidRPr="009F5AFA">
              <w:rPr>
                <w:rFonts w:ascii="標楷體" w:eastAsia="標楷體" w:hAnsi="標楷體" w:cs="Calibri"/>
                <w:b/>
                <w:sz w:val="28"/>
                <w:szCs w:val="28"/>
              </w:rPr>
              <w:t>C03</w:t>
            </w:r>
            <w:r w:rsidRPr="009F5AFA">
              <w:rPr>
                <w:rFonts w:ascii="標楷體" w:eastAsia="標楷體" w:hAnsi="標楷體" w:hint="eastAsia"/>
                <w:b/>
                <w:sz w:val="28"/>
                <w:szCs w:val="28"/>
              </w:rPr>
              <w:t>設定成績加權】頁面內『成績提交截止日』所設定之時程內，</w:t>
            </w:r>
            <w:proofErr w:type="gramStart"/>
            <w:r w:rsidRPr="009F5AFA">
              <w:rPr>
                <w:rFonts w:ascii="標楷體" w:eastAsia="標楷體" w:hAnsi="標楷體" w:hint="eastAsia"/>
                <w:b/>
                <w:sz w:val="28"/>
                <w:szCs w:val="28"/>
              </w:rPr>
              <w:t>完成所有集中式班級之成績登打</w:t>
            </w:r>
            <w:r w:rsidRPr="009F5AFA">
              <w:rPr>
                <w:rFonts w:ascii="標楷體" w:eastAsia="標楷體" w:hAnsi="標楷體" w:cs="Calibri"/>
                <w:b/>
                <w:sz w:val="28"/>
                <w:szCs w:val="28"/>
              </w:rPr>
              <w:t>(</w:t>
            </w:r>
            <w:proofErr w:type="gramEnd"/>
            <w:r w:rsidRPr="009F5AFA">
              <w:rPr>
                <w:rFonts w:ascii="標楷體" w:eastAsia="標楷體" w:hAnsi="標楷體" w:hint="eastAsia"/>
                <w:b/>
                <w:sz w:val="28"/>
                <w:szCs w:val="28"/>
              </w:rPr>
              <w:t>除特教班</w:t>
            </w:r>
            <w:r w:rsidRPr="009F5AFA">
              <w:rPr>
                <w:rFonts w:ascii="標楷體" w:eastAsia="標楷體" w:hAnsi="標楷體" w:cs="Calibri"/>
                <w:b/>
                <w:sz w:val="28"/>
                <w:szCs w:val="28"/>
              </w:rPr>
              <w:t>)</w:t>
            </w:r>
            <w:r w:rsidRPr="009F5AFA">
              <w:rPr>
                <w:rFonts w:ascii="標楷體" w:eastAsia="標楷體" w:hAnsi="標楷體" w:hint="eastAsia"/>
                <w:b/>
                <w:sz w:val="28"/>
                <w:szCs w:val="28"/>
              </w:rPr>
              <w:t>，並於學期結束</w:t>
            </w:r>
            <w:r w:rsidRPr="009F5AFA">
              <w:rPr>
                <w:rFonts w:ascii="標楷體" w:eastAsia="標楷體" w:hAnsi="標楷體"/>
                <w:b/>
                <w:sz w:val="28"/>
                <w:szCs w:val="28"/>
              </w:rPr>
              <w:t xml:space="preserve">(7/31 23:59:59) </w:t>
            </w:r>
            <w:r w:rsidRPr="009F5AFA">
              <w:rPr>
                <w:rFonts w:ascii="標楷體" w:eastAsia="標楷體" w:hAnsi="標楷體" w:hint="eastAsia"/>
                <w:b/>
                <w:sz w:val="28"/>
                <w:szCs w:val="28"/>
              </w:rPr>
              <w:t>前，由行政端至【</w:t>
            </w:r>
            <w:r w:rsidRPr="009F5AFA">
              <w:rPr>
                <w:rFonts w:ascii="標楷體" w:eastAsia="標楷體" w:hAnsi="標楷體" w:cs="Calibri"/>
                <w:b/>
                <w:sz w:val="28"/>
                <w:szCs w:val="28"/>
              </w:rPr>
              <w:t>D12.2</w:t>
            </w:r>
            <w:r w:rsidRPr="009F5AFA">
              <w:rPr>
                <w:rFonts w:ascii="標楷體" w:eastAsia="標楷體" w:hAnsi="標楷體" w:hint="eastAsia"/>
                <w:b/>
                <w:sz w:val="28"/>
                <w:szCs w:val="28"/>
              </w:rPr>
              <w:t>查詢成績繳交】頁面確認校內各任課教師皆已登打應實施評量之成績，及依縣府規定完成文字描述及具體建議之填寫。</w:t>
            </w:r>
          </w:p>
          <w:p w:rsidR="009F5AFA" w:rsidRPr="009F5AFA" w:rsidRDefault="009F5AFA">
            <w:pPr>
              <w:pStyle w:val="Default"/>
              <w:rPr>
                <w:rFonts w:ascii="標楷體" w:eastAsia="標楷體" w:hAnsi="標楷體"/>
                <w:b/>
                <w:sz w:val="28"/>
                <w:szCs w:val="28"/>
              </w:rPr>
            </w:pPr>
            <w:r w:rsidRPr="009F5AFA">
              <w:rPr>
                <w:rFonts w:ascii="標楷體" w:eastAsia="標楷體" w:hAnsi="標楷體" w:cs="Calibri"/>
                <w:b/>
                <w:sz w:val="28"/>
                <w:szCs w:val="28"/>
              </w:rPr>
              <w:t xml:space="preserve">B. </w:t>
            </w:r>
            <w:r w:rsidRPr="009F5AFA">
              <w:rPr>
                <w:rFonts w:ascii="標楷體" w:eastAsia="標楷體" w:hAnsi="標楷體" w:hint="eastAsia"/>
                <w:b/>
                <w:sz w:val="28"/>
                <w:szCs w:val="28"/>
              </w:rPr>
              <w:t>該有的成績及文字資料都完備之後，應按下各班結算成績按紐，此時系統將依各校之權重設定，計算學期成績。</w:t>
            </w:r>
            <w:r w:rsidRPr="009F5AFA">
              <w:rPr>
                <w:rFonts w:ascii="標楷體" w:eastAsia="標楷體" w:hAnsi="標楷體" w:cs="Calibri"/>
                <w:b/>
                <w:sz w:val="28"/>
                <w:szCs w:val="28"/>
              </w:rPr>
              <w:t>(</w:t>
            </w:r>
            <w:r w:rsidRPr="009F5AFA">
              <w:rPr>
                <w:rFonts w:ascii="標楷體" w:eastAsia="標楷體" w:hAnsi="標楷體" w:hint="eastAsia"/>
                <w:b/>
                <w:sz w:val="28"/>
                <w:szCs w:val="28"/>
              </w:rPr>
              <w:t>結算成績之按鈕在所有評量的檢視畫面都有，只需按任何一次就可以，不需每次評量都按</w:t>
            </w:r>
            <w:r w:rsidRPr="009F5AFA">
              <w:rPr>
                <w:rFonts w:ascii="標楷體" w:eastAsia="標楷體" w:hAnsi="標楷體" w:cs="Calibri"/>
                <w:b/>
                <w:sz w:val="28"/>
                <w:szCs w:val="28"/>
              </w:rPr>
              <w:t>)</w:t>
            </w:r>
            <w:r w:rsidRPr="009F5AFA">
              <w:rPr>
                <w:rFonts w:ascii="標楷體" w:eastAsia="標楷體" w:hAnsi="標楷體" w:hint="eastAsia"/>
                <w:b/>
                <w:sz w:val="28"/>
                <w:szCs w:val="28"/>
              </w:rPr>
              <w:t>。</w:t>
            </w:r>
          </w:p>
          <w:p w:rsidR="009F5AFA" w:rsidRPr="009F5AFA" w:rsidRDefault="009F5AFA">
            <w:pPr>
              <w:pStyle w:val="Default"/>
              <w:rPr>
                <w:rFonts w:ascii="標楷體" w:eastAsia="標楷體" w:hAnsi="標楷體"/>
                <w:b/>
                <w:sz w:val="28"/>
                <w:szCs w:val="28"/>
              </w:rPr>
            </w:pPr>
            <w:r w:rsidRPr="009F5AFA">
              <w:rPr>
                <w:rFonts w:ascii="標楷體" w:eastAsia="標楷體" w:hAnsi="標楷體" w:cs="Calibri"/>
                <w:b/>
                <w:sz w:val="28"/>
                <w:szCs w:val="28"/>
              </w:rPr>
              <w:t xml:space="preserve">C. </w:t>
            </w:r>
            <w:r w:rsidRPr="009F5AFA">
              <w:rPr>
                <w:rFonts w:ascii="標楷體" w:eastAsia="標楷體" w:hAnsi="標楷體" w:hint="eastAsia"/>
                <w:b/>
                <w:sz w:val="28"/>
                <w:szCs w:val="28"/>
              </w:rPr>
              <w:t>請注意，當結算成績後，若有任何一位教師因故解鎖並更改任何成績，該班必須重新結算成績才能有正確之學期成績及補考名冊。</w:t>
            </w:r>
          </w:p>
          <w:p w:rsidR="009F5AFA" w:rsidRPr="009F5AFA" w:rsidRDefault="009F5AFA" w:rsidP="009F5AFA">
            <w:pPr>
              <w:pStyle w:val="Default"/>
              <w:rPr>
                <w:rFonts w:ascii="標楷體" w:eastAsia="標楷體" w:hAnsi="標楷體"/>
                <w:b/>
                <w:sz w:val="28"/>
                <w:szCs w:val="28"/>
              </w:rPr>
            </w:pPr>
            <w:r w:rsidRPr="009F5AFA">
              <w:rPr>
                <w:rFonts w:ascii="標楷體" w:eastAsia="標楷體" w:hAnsi="標楷體" w:cs="Calibri"/>
                <w:b/>
                <w:sz w:val="28"/>
                <w:szCs w:val="28"/>
              </w:rPr>
              <w:lastRenderedPageBreak/>
              <w:t xml:space="preserve">D. </w:t>
            </w:r>
            <w:r w:rsidRPr="009F5AFA">
              <w:rPr>
                <w:rFonts w:ascii="標楷體" w:eastAsia="標楷體" w:hAnsi="標楷體" w:hint="eastAsia"/>
                <w:b/>
                <w:sz w:val="28"/>
                <w:szCs w:val="28"/>
              </w:rPr>
              <w:t>各班結算成績完成後，行政端請至【</w:t>
            </w:r>
            <w:r w:rsidRPr="009F5AFA">
              <w:rPr>
                <w:rFonts w:ascii="標楷體" w:eastAsia="標楷體" w:hAnsi="標楷體" w:cs="Calibri"/>
                <w:b/>
                <w:sz w:val="28"/>
                <w:szCs w:val="28"/>
              </w:rPr>
              <w:t xml:space="preserve">D12.10 </w:t>
            </w:r>
            <w:r w:rsidRPr="009F5AFA">
              <w:rPr>
                <w:rFonts w:ascii="標楷體" w:eastAsia="標楷體" w:hAnsi="標楷體" w:hint="eastAsia"/>
                <w:b/>
                <w:sz w:val="28"/>
                <w:szCs w:val="28"/>
              </w:rPr>
              <w:t>列印成績單】，若貴校是由導師處理，請至【</w:t>
            </w:r>
            <w:r w:rsidRPr="009F5AFA">
              <w:rPr>
                <w:rFonts w:ascii="標楷體" w:eastAsia="標楷體" w:hAnsi="標楷體" w:cs="Calibri"/>
                <w:b/>
                <w:sz w:val="28"/>
                <w:szCs w:val="28"/>
              </w:rPr>
              <w:t xml:space="preserve">F4.2 </w:t>
            </w:r>
            <w:r w:rsidRPr="009F5AFA">
              <w:rPr>
                <w:rFonts w:ascii="標楷體" w:eastAsia="標楷體" w:hAnsi="標楷體" w:hint="eastAsia"/>
                <w:b/>
                <w:sz w:val="28"/>
                <w:szCs w:val="28"/>
              </w:rPr>
              <w:t>成績通知單】列印，導師列印亦需先由行政端完成結算成績之動作。</w:t>
            </w:r>
          </w:p>
        </w:tc>
      </w:tr>
      <w:tr w:rsidR="009F5AFA" w:rsidRPr="009F5AFA">
        <w:trPr>
          <w:trHeight w:val="3186"/>
        </w:trPr>
        <w:tc>
          <w:tcPr>
            <w:tcW w:w="9523" w:type="dxa"/>
          </w:tcPr>
          <w:p w:rsidR="009F5AFA" w:rsidRPr="009F5AFA" w:rsidRDefault="009F5AFA">
            <w:pPr>
              <w:pStyle w:val="Default"/>
              <w:rPr>
                <w:rFonts w:ascii="標楷體" w:eastAsia="標楷體" w:hAnsi="標楷體"/>
                <w:b/>
                <w:sz w:val="28"/>
                <w:szCs w:val="28"/>
              </w:rPr>
            </w:pPr>
            <w:r w:rsidRPr="009F5AFA">
              <w:rPr>
                <w:rFonts w:ascii="標楷體" w:eastAsia="標楷體" w:hAnsi="標楷體" w:cs="Calibri"/>
                <w:b/>
                <w:sz w:val="28"/>
                <w:szCs w:val="28"/>
              </w:rPr>
              <w:lastRenderedPageBreak/>
              <w:t xml:space="preserve">5. </w:t>
            </w:r>
            <w:r w:rsidRPr="009F5AFA">
              <w:rPr>
                <w:rFonts w:ascii="標楷體" w:eastAsia="標楷體" w:hAnsi="標楷體" w:hint="eastAsia"/>
                <w:b/>
                <w:sz w:val="28"/>
                <w:szCs w:val="28"/>
              </w:rPr>
              <w:t>成績結算時，學生之任何成績欄位不得為空白，合法得不計成績時應輸入</w:t>
            </w:r>
            <w:proofErr w:type="gramStart"/>
            <w:r w:rsidRPr="009F5AFA">
              <w:rPr>
                <w:rFonts w:ascii="標楷體" w:eastAsia="標楷體" w:hAnsi="標楷體" w:cs="Calibri"/>
                <w:b/>
                <w:sz w:val="28"/>
                <w:szCs w:val="28"/>
              </w:rPr>
              <w:t>”</w:t>
            </w:r>
            <w:proofErr w:type="gramEnd"/>
            <w:r w:rsidRPr="009F5AFA">
              <w:rPr>
                <w:rFonts w:ascii="標楷體" w:eastAsia="標楷體" w:hAnsi="標楷體" w:cs="Calibri"/>
                <w:b/>
                <w:sz w:val="28"/>
                <w:szCs w:val="28"/>
              </w:rPr>
              <w:t>=</w:t>
            </w:r>
            <w:proofErr w:type="gramStart"/>
            <w:r w:rsidRPr="009F5AFA">
              <w:rPr>
                <w:rFonts w:ascii="標楷體" w:eastAsia="標楷體" w:hAnsi="標楷體" w:cs="Calibri"/>
                <w:b/>
                <w:sz w:val="28"/>
                <w:szCs w:val="28"/>
              </w:rPr>
              <w:t>”</w:t>
            </w:r>
            <w:proofErr w:type="gramEnd"/>
            <w:r w:rsidRPr="009F5AFA">
              <w:rPr>
                <w:rFonts w:ascii="標楷體" w:eastAsia="標楷體" w:hAnsi="標楷體" w:hint="eastAsia"/>
                <w:b/>
                <w:sz w:val="28"/>
                <w:szCs w:val="28"/>
              </w:rPr>
              <w:t>，成績</w:t>
            </w:r>
            <w:proofErr w:type="gramStart"/>
            <w:r w:rsidRPr="009F5AFA">
              <w:rPr>
                <w:rFonts w:ascii="標楷體" w:eastAsia="標楷體" w:hAnsi="標楷體" w:hint="eastAsia"/>
                <w:b/>
                <w:sz w:val="28"/>
                <w:szCs w:val="28"/>
              </w:rPr>
              <w:t>留白時系統</w:t>
            </w:r>
            <w:proofErr w:type="gramEnd"/>
            <w:r w:rsidRPr="009F5AFA">
              <w:rPr>
                <w:rFonts w:ascii="標楷體" w:eastAsia="標楷體" w:hAnsi="標楷體" w:hint="eastAsia"/>
                <w:b/>
                <w:sz w:val="28"/>
                <w:szCs w:val="28"/>
              </w:rPr>
              <w:t>將不允許該班成績結算，未結算前該班將無法列印學期成績單，全校只要有一個班未完成結算，該校將無法啟用下一學期。</w:t>
            </w:r>
          </w:p>
          <w:p w:rsidR="009F5AFA" w:rsidRPr="009F5AFA" w:rsidRDefault="009F5AFA">
            <w:pPr>
              <w:pStyle w:val="Default"/>
              <w:rPr>
                <w:rFonts w:ascii="標楷體" w:eastAsia="標楷體" w:hAnsi="標楷體"/>
                <w:b/>
                <w:sz w:val="28"/>
                <w:szCs w:val="28"/>
              </w:rPr>
            </w:pPr>
            <w:r>
              <w:rPr>
                <w:rFonts w:ascii="標楷體" w:eastAsia="標楷體" w:hAnsi="標楷體" w:hint="eastAsia"/>
                <w:b/>
                <w:sz w:val="28"/>
                <w:szCs w:val="28"/>
              </w:rPr>
              <w:t>如圖：</w:t>
            </w:r>
            <w:r w:rsidRPr="009F5AFA">
              <w:rPr>
                <w:rFonts w:ascii="標楷體" w:eastAsia="標楷體" w:hAnsi="標楷體" w:hint="eastAsia"/>
                <w:b/>
                <w:sz w:val="28"/>
                <w:szCs w:val="28"/>
              </w:rPr>
              <w:t>若本學期結算狀況標示未完成，即代表學校有班級未完成結算，將無法啟動下一學期下方</w:t>
            </w:r>
            <w:r w:rsidRPr="009F5AFA">
              <w:rPr>
                <w:rFonts w:ascii="標楷體" w:eastAsia="標楷體" w:hAnsi="標楷體" w:cs="Calibri"/>
                <w:b/>
                <w:sz w:val="28"/>
                <w:szCs w:val="28"/>
              </w:rPr>
              <w:t>V</w:t>
            </w:r>
            <w:r w:rsidRPr="009F5AFA">
              <w:rPr>
                <w:rFonts w:ascii="標楷體" w:eastAsia="標楷體" w:hAnsi="標楷體" w:hint="eastAsia"/>
                <w:b/>
                <w:sz w:val="28"/>
                <w:szCs w:val="28"/>
              </w:rPr>
              <w:t>、</w:t>
            </w:r>
            <w:r w:rsidRPr="009F5AFA">
              <w:rPr>
                <w:rFonts w:ascii="標楷體" w:eastAsia="標楷體" w:hAnsi="標楷體" w:cs="Calibri"/>
                <w:b/>
                <w:sz w:val="28"/>
                <w:szCs w:val="28"/>
              </w:rPr>
              <w:t>X</w:t>
            </w:r>
            <w:r w:rsidRPr="009F5AFA">
              <w:rPr>
                <w:rFonts w:ascii="標楷體" w:eastAsia="標楷體" w:hAnsi="標楷體" w:hint="eastAsia"/>
                <w:b/>
                <w:sz w:val="28"/>
                <w:szCs w:val="28"/>
              </w:rPr>
              <w:t>代表該班是否已結算，</w:t>
            </w:r>
            <w:r w:rsidRPr="009F5AFA">
              <w:rPr>
                <w:rFonts w:ascii="標楷體" w:eastAsia="標楷體" w:hAnsi="標楷體" w:cs="Calibri"/>
                <w:b/>
                <w:sz w:val="28"/>
                <w:szCs w:val="28"/>
              </w:rPr>
              <w:t>X</w:t>
            </w:r>
            <w:r w:rsidRPr="009F5AFA">
              <w:rPr>
                <w:rFonts w:ascii="標楷體" w:eastAsia="標楷體" w:hAnsi="標楷體" w:hint="eastAsia"/>
                <w:b/>
                <w:sz w:val="28"/>
                <w:szCs w:val="28"/>
              </w:rPr>
              <w:t>表未結算，該班將無法列印學期成績單</w:t>
            </w:r>
          </w:p>
          <w:p w:rsidR="009F5AFA" w:rsidRPr="009F5AFA" w:rsidRDefault="009F5AFA">
            <w:pPr>
              <w:pStyle w:val="Default"/>
              <w:rPr>
                <w:rFonts w:ascii="標楷體" w:eastAsia="標楷體" w:hAnsi="標楷體"/>
                <w:b/>
                <w:sz w:val="28"/>
                <w:szCs w:val="28"/>
              </w:rPr>
            </w:pPr>
          </w:p>
        </w:tc>
      </w:tr>
    </w:tbl>
    <w:p w:rsidR="009F5AFA" w:rsidRDefault="009F5AFA" w:rsidP="00F42E77">
      <w:pPr>
        <w:rPr>
          <w:rFonts w:ascii="標楷體" w:eastAsia="標楷體" w:hAnsi="標楷體" w:cs="Times New Roman"/>
          <w:b/>
          <w:sz w:val="28"/>
          <w:szCs w:val="28"/>
        </w:rPr>
      </w:pPr>
    </w:p>
    <w:p w:rsidR="00AE36B5" w:rsidRDefault="00AE36B5" w:rsidP="00F42E77">
      <w:pPr>
        <w:rPr>
          <w:rFonts w:ascii="標楷體" w:eastAsia="標楷體" w:hAnsi="標楷體" w:cs="Times New Roman"/>
          <w:b/>
          <w:sz w:val="28"/>
          <w:szCs w:val="28"/>
        </w:rPr>
      </w:pPr>
    </w:p>
    <w:p w:rsidR="00AE36B5" w:rsidRDefault="00AE36B5" w:rsidP="00F42E77">
      <w:pPr>
        <w:rPr>
          <w:rFonts w:ascii="標楷體" w:eastAsia="標楷體" w:hAnsi="標楷體" w:cs="Times New Roman"/>
          <w:b/>
          <w:sz w:val="28"/>
          <w:szCs w:val="28"/>
        </w:rPr>
      </w:pPr>
    </w:p>
    <w:p w:rsidR="00AE36B5" w:rsidRDefault="00AE36B5" w:rsidP="00F42E77">
      <w:pPr>
        <w:rPr>
          <w:rFonts w:ascii="標楷體" w:eastAsia="標楷體" w:hAnsi="標楷體" w:cs="Times New Roman"/>
          <w:b/>
          <w:sz w:val="28"/>
          <w:szCs w:val="28"/>
        </w:rPr>
      </w:pPr>
    </w:p>
    <w:p w:rsidR="00AE36B5" w:rsidRDefault="00AE36B5" w:rsidP="00F42E77">
      <w:pPr>
        <w:rPr>
          <w:rFonts w:ascii="標楷體" w:eastAsia="標楷體" w:hAnsi="標楷體" w:cs="Times New Roman"/>
          <w:b/>
          <w:sz w:val="28"/>
          <w:szCs w:val="28"/>
        </w:rPr>
      </w:pPr>
    </w:p>
    <w:p w:rsidR="00AE36B5" w:rsidRDefault="00AE36B5" w:rsidP="00F42E77">
      <w:pPr>
        <w:rPr>
          <w:rFonts w:ascii="標楷體" w:eastAsia="標楷體" w:hAnsi="標楷體" w:cs="Times New Roman"/>
          <w:b/>
          <w:sz w:val="28"/>
          <w:szCs w:val="28"/>
        </w:rPr>
      </w:pPr>
    </w:p>
    <w:p w:rsidR="00AE36B5" w:rsidRDefault="00AE36B5" w:rsidP="00F42E77">
      <w:pPr>
        <w:rPr>
          <w:rFonts w:ascii="標楷體" w:eastAsia="標楷體" w:hAnsi="標楷體" w:cs="Times New Roman"/>
          <w:b/>
          <w:sz w:val="28"/>
          <w:szCs w:val="28"/>
        </w:rPr>
      </w:pPr>
    </w:p>
    <w:p w:rsidR="00AE36B5" w:rsidRDefault="00AE36B5" w:rsidP="00F42E77">
      <w:pPr>
        <w:rPr>
          <w:rFonts w:ascii="標楷體" w:eastAsia="標楷體" w:hAnsi="標楷體" w:cs="Times New Roman"/>
          <w:b/>
          <w:sz w:val="28"/>
          <w:szCs w:val="28"/>
        </w:rPr>
      </w:pPr>
    </w:p>
    <w:p w:rsidR="00AE36B5" w:rsidRDefault="00AE36B5" w:rsidP="00F42E77">
      <w:pPr>
        <w:rPr>
          <w:rFonts w:ascii="標楷體" w:eastAsia="標楷體" w:hAnsi="標楷體" w:cs="Times New Roman"/>
          <w:b/>
          <w:sz w:val="28"/>
          <w:szCs w:val="28"/>
        </w:rPr>
      </w:pPr>
    </w:p>
    <w:p w:rsidR="00AE36B5" w:rsidRDefault="00AE36B5" w:rsidP="00F42E77">
      <w:pPr>
        <w:rPr>
          <w:rFonts w:ascii="標楷體" w:eastAsia="標楷體" w:hAnsi="標楷體" w:cs="Times New Roman"/>
          <w:b/>
          <w:sz w:val="28"/>
          <w:szCs w:val="28"/>
        </w:rPr>
      </w:pPr>
    </w:p>
    <w:p w:rsidR="004E09F8" w:rsidRDefault="004E09F8" w:rsidP="00F42E77">
      <w:pPr>
        <w:rPr>
          <w:rFonts w:ascii="標楷體" w:eastAsia="標楷體" w:hAnsi="標楷體" w:cs="Times New Roman"/>
          <w:b/>
          <w:sz w:val="28"/>
          <w:szCs w:val="28"/>
        </w:rPr>
      </w:pPr>
      <w:proofErr w:type="gramStart"/>
      <w:r>
        <w:rPr>
          <w:rFonts w:ascii="新細明體" w:eastAsia="新細明體" w:hAnsi="新細明體" w:cs="Times New Roman" w:hint="eastAsia"/>
          <w:b/>
          <w:sz w:val="28"/>
          <w:szCs w:val="28"/>
        </w:rPr>
        <w:lastRenderedPageBreak/>
        <w:t>＊</w:t>
      </w:r>
      <w:proofErr w:type="gramEnd"/>
      <w:r>
        <w:rPr>
          <w:rFonts w:ascii="標楷體" w:eastAsia="標楷體" w:hAnsi="標楷體" w:cs="Times New Roman" w:hint="eastAsia"/>
          <w:b/>
          <w:sz w:val="28"/>
          <w:szCs w:val="28"/>
        </w:rPr>
        <w:t>附件七</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cs="標楷體"/>
          <w:color w:val="000000"/>
          <w:kern w:val="0"/>
          <w:szCs w:val="24"/>
        </w:rPr>
        <w:t xml:space="preserve"> </w:t>
      </w:r>
      <w:r w:rsidRPr="009706A1">
        <w:rPr>
          <w:rFonts w:ascii="標楷體" w:eastAsia="標楷體" w:hAnsi="標楷體" w:cs="標楷體" w:hint="eastAsia"/>
          <w:b/>
          <w:color w:val="000000"/>
          <w:kern w:val="0"/>
          <w:szCs w:val="24"/>
        </w:rPr>
        <w:t>屏東縣學籍系統</w:t>
      </w:r>
      <w:r w:rsidRPr="009706A1">
        <w:rPr>
          <w:rFonts w:ascii="標楷體" w:eastAsia="標楷體" w:hAnsi="標楷體" w:cs="標楷體"/>
          <w:b/>
          <w:color w:val="000000"/>
          <w:kern w:val="0"/>
          <w:szCs w:val="24"/>
        </w:rPr>
        <w:t>2.0</w:t>
      </w:r>
      <w:r w:rsidRPr="009706A1">
        <w:rPr>
          <w:rFonts w:ascii="標楷體" w:eastAsia="標楷體" w:hAnsi="標楷體" w:cs="標楷體" w:hint="eastAsia"/>
          <w:b/>
          <w:color w:val="000000"/>
          <w:kern w:val="0"/>
          <w:szCs w:val="24"/>
        </w:rPr>
        <w:t>工作執行自我檢核表</w:t>
      </w:r>
      <w:r w:rsidRPr="009706A1">
        <w:rPr>
          <w:rFonts w:ascii="標楷體" w:eastAsia="標楷體" w:hAnsi="標楷體" w:cs="標楷體"/>
          <w:b/>
          <w:color w:val="000000"/>
          <w:kern w:val="0"/>
          <w:szCs w:val="24"/>
        </w:rPr>
        <w:t>110.01.15</w:t>
      </w:r>
      <w:r w:rsidRPr="009706A1">
        <w:rPr>
          <w:rFonts w:ascii="標楷體" w:eastAsia="標楷體" w:hAnsi="標楷體" w:cs="標楷體" w:hint="eastAsia"/>
          <w:b/>
          <w:color w:val="000000"/>
          <w:kern w:val="0"/>
          <w:szCs w:val="24"/>
        </w:rPr>
        <w:t>修</w:t>
      </w:r>
      <w:r w:rsidRPr="009706A1">
        <w:rPr>
          <w:rFonts w:ascii="標楷體" w:eastAsia="標楷體" w:hAnsi="標楷體" w:cs="標楷體"/>
          <w:b/>
          <w:color w:val="000000"/>
          <w:kern w:val="0"/>
          <w:szCs w:val="24"/>
        </w:rPr>
        <w:t>3</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網址</w:t>
      </w:r>
      <w:r w:rsidRPr="009706A1">
        <w:rPr>
          <w:rFonts w:ascii="標楷體" w:eastAsia="標楷體" w:hAnsi="標楷體" w:cs="標楷體"/>
          <w:b/>
          <w:color w:val="000000"/>
          <w:kern w:val="0"/>
          <w:szCs w:val="24"/>
        </w:rPr>
        <w:t>:https://9std.regs.ptc.edu.tw/</w:t>
      </w:r>
      <w:r w:rsidRPr="009706A1">
        <w:rPr>
          <w:rFonts w:ascii="標楷體" w:eastAsia="標楷體" w:hAnsi="標楷體" w:cs="標楷體" w:hint="eastAsia"/>
          <w:b/>
          <w:color w:val="000000"/>
          <w:kern w:val="0"/>
          <w:szCs w:val="24"/>
        </w:rPr>
        <w:t>手冊下載</w:t>
      </w:r>
      <w:r w:rsidRPr="009706A1">
        <w:rPr>
          <w:rFonts w:ascii="標楷體" w:eastAsia="標楷體" w:hAnsi="標楷體" w:cs="標楷體"/>
          <w:b/>
          <w:color w:val="000000"/>
          <w:kern w:val="0"/>
          <w:szCs w:val="24"/>
        </w:rPr>
        <w:t xml:space="preserve">: </w:t>
      </w:r>
      <w:r w:rsidRPr="009706A1">
        <w:rPr>
          <w:rFonts w:ascii="標楷體" w:eastAsia="標楷體" w:hAnsi="標楷體" w:cs="標楷體" w:hint="eastAsia"/>
          <w:b/>
          <w:color w:val="000000"/>
          <w:kern w:val="0"/>
          <w:szCs w:val="24"/>
        </w:rPr>
        <w:t>點我</w:t>
      </w:r>
      <w:r w:rsidRPr="009706A1">
        <w:rPr>
          <w:rFonts w:ascii="標楷體" w:eastAsia="標楷體" w:hAnsi="標楷體" w:cs="標楷體"/>
          <w:b/>
          <w:color w:val="000000"/>
          <w:kern w:val="0"/>
          <w:szCs w:val="24"/>
        </w:rPr>
        <w:t>(Ctrl+</w:t>
      </w:r>
      <w:r w:rsidRPr="009706A1">
        <w:rPr>
          <w:rFonts w:ascii="標楷體" w:eastAsia="標楷體" w:hAnsi="標楷體" w:cs="標楷體" w:hint="eastAsia"/>
          <w:b/>
          <w:color w:val="000000"/>
          <w:kern w:val="0"/>
          <w:szCs w:val="24"/>
        </w:rPr>
        <w:t>滑鼠左鍵</w:t>
      </w: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下載</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壹、</w:t>
      </w:r>
      <w:r w:rsidRPr="009706A1">
        <w:rPr>
          <w:rFonts w:ascii="標楷體" w:eastAsia="標楷體" w:hAnsi="標楷體" w:cs="標楷體"/>
          <w:b/>
          <w:color w:val="000000"/>
          <w:kern w:val="0"/>
          <w:szCs w:val="24"/>
        </w:rPr>
        <w:t xml:space="preserve"> </w:t>
      </w:r>
      <w:r w:rsidRPr="009706A1">
        <w:rPr>
          <w:rFonts w:ascii="標楷體" w:eastAsia="標楷體" w:hAnsi="標楷體" w:cs="標楷體" w:hint="eastAsia"/>
          <w:b/>
          <w:color w:val="000000"/>
          <w:kern w:val="0"/>
          <w:szCs w:val="24"/>
        </w:rPr>
        <w:t>成績相關</w:t>
      </w:r>
    </w:p>
    <w:tbl>
      <w:tblPr>
        <w:tblW w:w="0" w:type="auto"/>
        <w:tblBorders>
          <w:top w:val="nil"/>
          <w:left w:val="nil"/>
          <w:bottom w:val="nil"/>
          <w:right w:val="nil"/>
        </w:tblBorders>
        <w:tblLayout w:type="fixed"/>
        <w:tblLook w:val="0000" w:firstRow="0" w:lastRow="0" w:firstColumn="0" w:lastColumn="0" w:noHBand="0" w:noVBand="0"/>
      </w:tblPr>
      <w:tblGrid>
        <w:gridCol w:w="2377"/>
        <w:gridCol w:w="793"/>
        <w:gridCol w:w="1584"/>
        <w:gridCol w:w="1586"/>
        <w:gridCol w:w="791"/>
        <w:gridCol w:w="2379"/>
      </w:tblGrid>
      <w:tr w:rsidR="009706A1" w:rsidRPr="009706A1">
        <w:trPr>
          <w:trHeight w:val="120"/>
        </w:trPr>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階段作業</w:t>
            </w:r>
          </w:p>
        </w:tc>
        <w:tc>
          <w:tcPr>
            <w:tcW w:w="2377"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檢核項目</w:t>
            </w:r>
          </w:p>
        </w:tc>
        <w:tc>
          <w:tcPr>
            <w:tcW w:w="2377"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檢核結果</w:t>
            </w:r>
          </w:p>
        </w:tc>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說明</w:t>
            </w:r>
          </w:p>
        </w:tc>
      </w:tr>
      <w:tr w:rsidR="009706A1" w:rsidRPr="009706A1">
        <w:trPr>
          <w:trHeight w:val="140"/>
        </w:trPr>
        <w:tc>
          <w:tcPr>
            <w:tcW w:w="9510" w:type="dxa"/>
            <w:gridSpan w:val="6"/>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一、行政作業階段</w:t>
            </w:r>
          </w:p>
        </w:tc>
      </w:tr>
      <w:tr w:rsidR="009706A1" w:rsidRPr="009706A1">
        <w:trPr>
          <w:trHeight w:val="493"/>
        </w:trPr>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w:t>
            </w:r>
            <w:r w:rsidRPr="009706A1">
              <w:rPr>
                <w:rFonts w:ascii="標楷體" w:eastAsia="標楷體" w:hAnsi="標楷體" w:cs="標楷體"/>
                <w:b/>
                <w:color w:val="000000"/>
                <w:kern w:val="0"/>
                <w:szCs w:val="24"/>
              </w:rPr>
              <w:t>A</w:t>
            </w:r>
            <w:r w:rsidRPr="009706A1">
              <w:rPr>
                <w:rFonts w:ascii="標楷體" w:eastAsia="標楷體" w:hAnsi="標楷體" w:cs="標楷體" w:hint="eastAsia"/>
                <w:b/>
                <w:color w:val="000000"/>
                <w:kern w:val="0"/>
                <w:szCs w:val="24"/>
              </w:rPr>
              <w:t>教職</w:t>
            </w: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員額】</w:t>
            </w:r>
          </w:p>
        </w:tc>
        <w:tc>
          <w:tcPr>
            <w:tcW w:w="2377"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1. A1.31(p46-58)</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2377"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建立期初名單</w:t>
            </w:r>
            <w:r w:rsidRPr="009706A1">
              <w:rPr>
                <w:rFonts w:ascii="標楷體" w:eastAsia="標楷體" w:hAnsi="標楷體" w:cs="標楷體"/>
                <w:b/>
                <w:color w:val="000000"/>
                <w:kern w:val="0"/>
                <w:szCs w:val="24"/>
              </w:rPr>
              <w:t>(8</w:t>
            </w:r>
            <w:r w:rsidRPr="009706A1">
              <w:rPr>
                <w:rFonts w:ascii="標楷體" w:eastAsia="標楷體" w:hAnsi="標楷體" w:cs="標楷體" w:hint="eastAsia"/>
                <w:b/>
                <w:color w:val="000000"/>
                <w:kern w:val="0"/>
                <w:szCs w:val="24"/>
              </w:rPr>
              <w:t>月</w:t>
            </w:r>
            <w:r w:rsidRPr="009706A1">
              <w:rPr>
                <w:rFonts w:ascii="標楷體" w:eastAsia="標楷體" w:hAnsi="標楷體" w:cs="標楷體"/>
                <w:b/>
                <w:color w:val="000000"/>
                <w:kern w:val="0"/>
                <w:szCs w:val="24"/>
              </w:rPr>
              <w:t>30</w:t>
            </w:r>
            <w:r w:rsidRPr="009706A1">
              <w:rPr>
                <w:rFonts w:ascii="標楷體" w:eastAsia="標楷體" w:hAnsi="標楷體" w:cs="標楷體" w:hint="eastAsia"/>
                <w:b/>
                <w:color w:val="000000"/>
                <w:kern w:val="0"/>
                <w:szCs w:val="24"/>
              </w:rPr>
              <w:t>日前</w:t>
            </w:r>
            <w:r w:rsidRPr="009706A1">
              <w:rPr>
                <w:rFonts w:ascii="標楷體" w:eastAsia="標楷體" w:hAnsi="標楷體" w:cs="標楷體"/>
                <w:b/>
                <w:color w:val="000000"/>
                <w:kern w:val="0"/>
                <w:szCs w:val="24"/>
              </w:rPr>
              <w:t xml:space="preserve">) </w:t>
            </w:r>
          </w:p>
        </w:tc>
      </w:tr>
      <w:tr w:rsidR="009706A1" w:rsidRPr="009706A1">
        <w:trPr>
          <w:trHeight w:val="270"/>
        </w:trPr>
        <w:tc>
          <w:tcPr>
            <w:tcW w:w="3170"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2. A2.32(p129-141)</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設定教師聘用班別</w:t>
            </w:r>
            <w:r w:rsidRPr="009706A1">
              <w:rPr>
                <w:rFonts w:ascii="標楷體" w:eastAsia="標楷體" w:hAnsi="標楷體" w:cs="標楷體"/>
                <w:b/>
                <w:color w:val="000000"/>
                <w:kern w:val="0"/>
                <w:szCs w:val="24"/>
              </w:rPr>
              <w:t>(8</w:t>
            </w:r>
            <w:r w:rsidRPr="009706A1">
              <w:rPr>
                <w:rFonts w:ascii="標楷體" w:eastAsia="標楷體" w:hAnsi="標楷體" w:cs="標楷體" w:hint="eastAsia"/>
                <w:b/>
                <w:color w:val="000000"/>
                <w:kern w:val="0"/>
                <w:szCs w:val="24"/>
              </w:rPr>
              <w:t>月</w:t>
            </w:r>
            <w:r w:rsidRPr="009706A1">
              <w:rPr>
                <w:rFonts w:ascii="標楷體" w:eastAsia="標楷體" w:hAnsi="標楷體" w:cs="標楷體"/>
                <w:b/>
                <w:color w:val="000000"/>
                <w:kern w:val="0"/>
                <w:szCs w:val="24"/>
              </w:rPr>
              <w:t>30</w:t>
            </w:r>
            <w:r w:rsidRPr="009706A1">
              <w:rPr>
                <w:rFonts w:ascii="標楷體" w:eastAsia="標楷體" w:hAnsi="標楷體" w:cs="標楷體" w:hint="eastAsia"/>
                <w:b/>
                <w:color w:val="000000"/>
                <w:kern w:val="0"/>
                <w:szCs w:val="24"/>
              </w:rPr>
              <w:t>日前</w:t>
            </w:r>
            <w:r w:rsidRPr="009706A1">
              <w:rPr>
                <w:rFonts w:ascii="標楷體" w:eastAsia="標楷體" w:hAnsi="標楷體" w:cs="標楷體"/>
                <w:b/>
                <w:color w:val="000000"/>
                <w:kern w:val="0"/>
                <w:szCs w:val="24"/>
              </w:rPr>
              <w:t xml:space="preserve">) </w:t>
            </w:r>
          </w:p>
        </w:tc>
      </w:tr>
      <w:tr w:rsidR="009706A1" w:rsidRPr="009706A1">
        <w:trPr>
          <w:trHeight w:val="270"/>
        </w:trPr>
        <w:tc>
          <w:tcPr>
            <w:tcW w:w="3170"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3. A2.33(p142-166)</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配置行政職務</w:t>
            </w:r>
            <w:r w:rsidRPr="009706A1">
              <w:rPr>
                <w:rFonts w:ascii="標楷體" w:eastAsia="標楷體" w:hAnsi="標楷體" w:cs="標楷體"/>
                <w:b/>
                <w:color w:val="000000"/>
                <w:kern w:val="0"/>
                <w:szCs w:val="24"/>
              </w:rPr>
              <w:t>(8</w:t>
            </w:r>
            <w:r w:rsidRPr="009706A1">
              <w:rPr>
                <w:rFonts w:ascii="標楷體" w:eastAsia="標楷體" w:hAnsi="標楷體" w:cs="標楷體" w:hint="eastAsia"/>
                <w:b/>
                <w:color w:val="000000"/>
                <w:kern w:val="0"/>
                <w:szCs w:val="24"/>
              </w:rPr>
              <w:t>月</w:t>
            </w:r>
            <w:r w:rsidRPr="009706A1">
              <w:rPr>
                <w:rFonts w:ascii="標楷體" w:eastAsia="標楷體" w:hAnsi="標楷體" w:cs="標楷體"/>
                <w:b/>
                <w:color w:val="000000"/>
                <w:kern w:val="0"/>
                <w:szCs w:val="24"/>
              </w:rPr>
              <w:t>1</w:t>
            </w:r>
            <w:r w:rsidRPr="009706A1">
              <w:rPr>
                <w:rFonts w:ascii="標楷體" w:eastAsia="標楷體" w:hAnsi="標楷體" w:cs="標楷體" w:hint="eastAsia"/>
                <w:b/>
                <w:color w:val="000000"/>
                <w:kern w:val="0"/>
                <w:szCs w:val="24"/>
              </w:rPr>
              <w:t>日前</w:t>
            </w:r>
            <w:r w:rsidRPr="009706A1">
              <w:rPr>
                <w:rFonts w:ascii="標楷體" w:eastAsia="標楷體" w:hAnsi="標楷體" w:cs="標楷體"/>
                <w:b/>
                <w:color w:val="000000"/>
                <w:kern w:val="0"/>
                <w:szCs w:val="24"/>
              </w:rPr>
              <w:t xml:space="preserve">) </w:t>
            </w:r>
          </w:p>
        </w:tc>
      </w:tr>
      <w:tr w:rsidR="009706A1" w:rsidRPr="009706A1">
        <w:trPr>
          <w:trHeight w:val="766"/>
        </w:trPr>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w:t>
            </w:r>
            <w:r w:rsidRPr="009706A1">
              <w:rPr>
                <w:rFonts w:ascii="標楷體" w:eastAsia="標楷體" w:hAnsi="標楷體" w:cs="標楷體"/>
                <w:b/>
                <w:color w:val="000000"/>
                <w:kern w:val="0"/>
                <w:szCs w:val="24"/>
              </w:rPr>
              <w:t>B</w:t>
            </w:r>
            <w:r w:rsidRPr="009706A1">
              <w:rPr>
                <w:rFonts w:ascii="標楷體" w:eastAsia="標楷體" w:hAnsi="標楷體" w:cs="標楷體" w:hint="eastAsia"/>
                <w:b/>
                <w:color w:val="000000"/>
                <w:kern w:val="0"/>
                <w:szCs w:val="24"/>
              </w:rPr>
              <w:t>授課</w:t>
            </w: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排課】</w:t>
            </w:r>
          </w:p>
        </w:tc>
        <w:tc>
          <w:tcPr>
            <w:tcW w:w="2377"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1. B3.31(p13-36)</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2377"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設定科目節數</w:t>
            </w:r>
            <w:r w:rsidRPr="009706A1">
              <w:rPr>
                <w:rFonts w:ascii="標楷體" w:eastAsia="標楷體" w:hAnsi="標楷體" w:cs="標楷體"/>
                <w:b/>
                <w:color w:val="000000"/>
                <w:kern w:val="0"/>
                <w:szCs w:val="24"/>
              </w:rPr>
              <w:t>(8</w:t>
            </w:r>
            <w:r w:rsidRPr="009706A1">
              <w:rPr>
                <w:rFonts w:ascii="標楷體" w:eastAsia="標楷體" w:hAnsi="標楷體" w:cs="標楷體" w:hint="eastAsia"/>
                <w:b/>
                <w:color w:val="000000"/>
                <w:kern w:val="0"/>
                <w:szCs w:val="24"/>
              </w:rPr>
              <w:t>月</w:t>
            </w:r>
            <w:r w:rsidRPr="009706A1">
              <w:rPr>
                <w:rFonts w:ascii="標楷體" w:eastAsia="標楷體" w:hAnsi="標楷體" w:cs="標楷體"/>
                <w:b/>
                <w:color w:val="000000"/>
                <w:kern w:val="0"/>
                <w:szCs w:val="24"/>
              </w:rPr>
              <w:t>30</w:t>
            </w:r>
            <w:r w:rsidRPr="009706A1">
              <w:rPr>
                <w:rFonts w:ascii="標楷體" w:eastAsia="標楷體" w:hAnsi="標楷體" w:cs="標楷體" w:hint="eastAsia"/>
                <w:b/>
                <w:color w:val="000000"/>
                <w:kern w:val="0"/>
                <w:szCs w:val="24"/>
              </w:rPr>
              <w:t>日前</w:t>
            </w:r>
            <w:r w:rsidRPr="009706A1">
              <w:rPr>
                <w:rFonts w:ascii="標楷體" w:eastAsia="標楷體" w:hAnsi="標楷體" w:cs="標楷體"/>
                <w:b/>
                <w:color w:val="000000"/>
                <w:kern w:val="0"/>
                <w:szCs w:val="24"/>
              </w:rPr>
              <w:t xml:space="preserve">) </w:t>
            </w:r>
          </w:p>
        </w:tc>
      </w:tr>
      <w:tr w:rsidR="009706A1" w:rsidRPr="009706A1">
        <w:trPr>
          <w:trHeight w:val="270"/>
        </w:trPr>
        <w:tc>
          <w:tcPr>
            <w:tcW w:w="3170"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2. B3.32(p37-43)</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配課</w:t>
            </w: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開學前</w:t>
            </w:r>
            <w:r w:rsidRPr="009706A1">
              <w:rPr>
                <w:rFonts w:ascii="標楷體" w:eastAsia="標楷體" w:hAnsi="標楷體" w:cs="標楷體"/>
                <w:b/>
                <w:color w:val="000000"/>
                <w:kern w:val="0"/>
                <w:szCs w:val="24"/>
              </w:rPr>
              <w:t xml:space="preserve">) </w:t>
            </w:r>
          </w:p>
        </w:tc>
      </w:tr>
      <w:tr w:rsidR="009706A1" w:rsidRPr="009706A1">
        <w:trPr>
          <w:trHeight w:val="399"/>
        </w:trPr>
        <w:tc>
          <w:tcPr>
            <w:tcW w:w="3170"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3. B3.33(p44-56)</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額外設定</w:t>
            </w: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選填</w:t>
            </w: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開學後</w:t>
            </w:r>
            <w:r w:rsidRPr="009706A1">
              <w:rPr>
                <w:rFonts w:ascii="標楷體" w:eastAsia="標楷體" w:hAnsi="標楷體" w:cs="標楷體"/>
                <w:b/>
                <w:color w:val="000000"/>
                <w:kern w:val="0"/>
                <w:szCs w:val="24"/>
              </w:rPr>
              <w:t>1</w:t>
            </w:r>
            <w:r w:rsidRPr="009706A1">
              <w:rPr>
                <w:rFonts w:ascii="標楷體" w:eastAsia="標楷體" w:hAnsi="標楷體" w:cs="標楷體" w:hint="eastAsia"/>
                <w:b/>
                <w:color w:val="000000"/>
                <w:kern w:val="0"/>
                <w:szCs w:val="24"/>
              </w:rPr>
              <w:t>星期內</w:t>
            </w:r>
            <w:r w:rsidRPr="009706A1">
              <w:rPr>
                <w:rFonts w:ascii="標楷體" w:eastAsia="標楷體" w:hAnsi="標楷體" w:cs="標楷體"/>
                <w:b/>
                <w:color w:val="000000"/>
                <w:kern w:val="0"/>
                <w:szCs w:val="24"/>
              </w:rPr>
              <w:t>)</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國中端設定社團分組、</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國小端設定課程分組使用</w:t>
            </w:r>
          </w:p>
        </w:tc>
      </w:tr>
      <w:tr w:rsidR="009706A1" w:rsidRPr="009706A1">
        <w:trPr>
          <w:trHeight w:val="399"/>
        </w:trPr>
        <w:tc>
          <w:tcPr>
            <w:tcW w:w="3170"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4. B3.34(p44-56)</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排課設定</w:t>
            </w: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選填</w:t>
            </w: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開學後</w:t>
            </w:r>
            <w:r w:rsidRPr="009706A1">
              <w:rPr>
                <w:rFonts w:ascii="標楷體" w:eastAsia="標楷體" w:hAnsi="標楷體" w:cs="標楷體"/>
                <w:b/>
                <w:color w:val="000000"/>
                <w:kern w:val="0"/>
                <w:szCs w:val="24"/>
              </w:rPr>
              <w:t>1</w:t>
            </w:r>
            <w:r w:rsidRPr="009706A1">
              <w:rPr>
                <w:rFonts w:ascii="標楷體" w:eastAsia="標楷體" w:hAnsi="標楷體" w:cs="標楷體" w:hint="eastAsia"/>
                <w:b/>
                <w:color w:val="000000"/>
                <w:kern w:val="0"/>
                <w:szCs w:val="24"/>
              </w:rPr>
              <w:t>星期內</w:t>
            </w:r>
            <w:r w:rsidRPr="009706A1">
              <w:rPr>
                <w:rFonts w:ascii="標楷體" w:eastAsia="標楷體" w:hAnsi="標楷體" w:cs="標楷體"/>
                <w:b/>
                <w:color w:val="000000"/>
                <w:kern w:val="0"/>
                <w:szCs w:val="24"/>
              </w:rPr>
              <w:t>)</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國中端設定社團分組、</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國小端設定課程分組使用</w:t>
            </w:r>
          </w:p>
        </w:tc>
      </w:tr>
      <w:tr w:rsidR="009706A1" w:rsidRPr="009706A1">
        <w:trPr>
          <w:trHeight w:val="646"/>
        </w:trPr>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w:t>
            </w:r>
            <w:r w:rsidRPr="009706A1">
              <w:rPr>
                <w:rFonts w:ascii="標楷體" w:eastAsia="標楷體" w:hAnsi="標楷體" w:cs="標楷體"/>
                <w:b/>
                <w:color w:val="000000"/>
                <w:kern w:val="0"/>
                <w:szCs w:val="24"/>
              </w:rPr>
              <w:t>C</w:t>
            </w:r>
            <w:r w:rsidRPr="009706A1">
              <w:rPr>
                <w:rFonts w:ascii="標楷體" w:eastAsia="標楷體" w:hAnsi="標楷體" w:cs="標楷體" w:hint="eastAsia"/>
                <w:b/>
                <w:color w:val="000000"/>
                <w:kern w:val="0"/>
                <w:szCs w:val="24"/>
              </w:rPr>
              <w:t>設定參數】</w:t>
            </w:r>
          </w:p>
        </w:tc>
        <w:tc>
          <w:tcPr>
            <w:tcW w:w="2377"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1. C00</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2377"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(8</w:t>
            </w:r>
            <w:r w:rsidRPr="009706A1">
              <w:rPr>
                <w:rFonts w:ascii="標楷體" w:eastAsia="標楷體" w:hAnsi="標楷體" w:cs="標楷體" w:hint="eastAsia"/>
                <w:b/>
                <w:color w:val="000000"/>
                <w:kern w:val="0"/>
                <w:szCs w:val="24"/>
              </w:rPr>
              <w:t>月</w:t>
            </w:r>
            <w:r w:rsidRPr="009706A1">
              <w:rPr>
                <w:rFonts w:ascii="標楷體" w:eastAsia="標楷體" w:hAnsi="標楷體" w:cs="標楷體"/>
                <w:b/>
                <w:color w:val="000000"/>
                <w:kern w:val="0"/>
                <w:szCs w:val="24"/>
              </w:rPr>
              <w:t>30</w:t>
            </w:r>
            <w:r w:rsidRPr="009706A1">
              <w:rPr>
                <w:rFonts w:ascii="標楷體" w:eastAsia="標楷體" w:hAnsi="標楷體" w:cs="標楷體" w:hint="eastAsia"/>
                <w:b/>
                <w:color w:val="000000"/>
                <w:kern w:val="0"/>
                <w:szCs w:val="24"/>
              </w:rPr>
              <w:t>日前</w:t>
            </w:r>
            <w:r w:rsidRPr="009706A1">
              <w:rPr>
                <w:rFonts w:ascii="標楷體" w:eastAsia="標楷體" w:hAnsi="標楷體" w:cs="標楷體"/>
                <w:b/>
                <w:color w:val="000000"/>
                <w:kern w:val="0"/>
                <w:szCs w:val="24"/>
              </w:rPr>
              <w:t>)</w:t>
            </w:r>
          </w:p>
        </w:tc>
      </w:tr>
      <w:tr w:rsidR="009706A1" w:rsidRPr="009706A1">
        <w:trPr>
          <w:trHeight w:val="270"/>
        </w:trPr>
        <w:tc>
          <w:tcPr>
            <w:tcW w:w="3170"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2. C01</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啟用新學期</w:t>
            </w:r>
            <w:r w:rsidRPr="009706A1">
              <w:rPr>
                <w:rFonts w:ascii="標楷體" w:eastAsia="標楷體" w:hAnsi="標楷體" w:cs="標楷體"/>
                <w:b/>
                <w:color w:val="000000"/>
                <w:kern w:val="0"/>
                <w:szCs w:val="24"/>
              </w:rPr>
              <w:t>(2</w:t>
            </w:r>
            <w:r w:rsidRPr="009706A1">
              <w:rPr>
                <w:rFonts w:ascii="標楷體" w:eastAsia="標楷體" w:hAnsi="標楷體" w:cs="標楷體" w:hint="eastAsia"/>
                <w:b/>
                <w:color w:val="000000"/>
                <w:kern w:val="0"/>
                <w:szCs w:val="24"/>
              </w:rPr>
              <w:t>月</w:t>
            </w:r>
            <w:r w:rsidRPr="009706A1">
              <w:rPr>
                <w:rFonts w:ascii="標楷體" w:eastAsia="標楷體" w:hAnsi="標楷體" w:cs="標楷體"/>
                <w:b/>
                <w:color w:val="000000"/>
                <w:kern w:val="0"/>
                <w:szCs w:val="24"/>
              </w:rPr>
              <w:t>01</w:t>
            </w:r>
            <w:r w:rsidRPr="009706A1">
              <w:rPr>
                <w:rFonts w:ascii="標楷體" w:eastAsia="標楷體" w:hAnsi="標楷體" w:cs="標楷體" w:hint="eastAsia"/>
                <w:b/>
                <w:color w:val="000000"/>
                <w:kern w:val="0"/>
                <w:szCs w:val="24"/>
              </w:rPr>
              <w:t>日</w:t>
            </w:r>
            <w:r w:rsidRPr="009706A1">
              <w:rPr>
                <w:rFonts w:ascii="標楷體" w:eastAsia="標楷體" w:hAnsi="標楷體" w:cs="標楷體"/>
                <w:b/>
                <w:color w:val="000000"/>
                <w:kern w:val="0"/>
                <w:szCs w:val="24"/>
              </w:rPr>
              <w:t>)</w:t>
            </w:r>
          </w:p>
        </w:tc>
      </w:tr>
      <w:tr w:rsidR="009706A1" w:rsidRPr="009706A1">
        <w:trPr>
          <w:trHeight w:val="270"/>
        </w:trPr>
        <w:tc>
          <w:tcPr>
            <w:tcW w:w="3170"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3. C02(p20-25)</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設定學期參數</w:t>
            </w:r>
            <w:r w:rsidRPr="009706A1">
              <w:rPr>
                <w:rFonts w:ascii="標楷體" w:eastAsia="標楷體" w:hAnsi="標楷體" w:cs="標楷體"/>
                <w:b/>
                <w:color w:val="000000"/>
                <w:kern w:val="0"/>
                <w:szCs w:val="24"/>
              </w:rPr>
              <w:t>(8</w:t>
            </w:r>
            <w:r w:rsidRPr="009706A1">
              <w:rPr>
                <w:rFonts w:ascii="標楷體" w:eastAsia="標楷體" w:hAnsi="標楷體" w:cs="標楷體" w:hint="eastAsia"/>
                <w:b/>
                <w:color w:val="000000"/>
                <w:kern w:val="0"/>
                <w:szCs w:val="24"/>
              </w:rPr>
              <w:t>月</w:t>
            </w:r>
            <w:r w:rsidRPr="009706A1">
              <w:rPr>
                <w:rFonts w:ascii="標楷體" w:eastAsia="標楷體" w:hAnsi="標楷體" w:cs="標楷體"/>
                <w:b/>
                <w:color w:val="000000"/>
                <w:kern w:val="0"/>
                <w:szCs w:val="24"/>
              </w:rPr>
              <w:t>30</w:t>
            </w:r>
            <w:r w:rsidRPr="009706A1">
              <w:rPr>
                <w:rFonts w:ascii="標楷體" w:eastAsia="標楷體" w:hAnsi="標楷體" w:cs="標楷體" w:hint="eastAsia"/>
                <w:b/>
                <w:color w:val="000000"/>
                <w:kern w:val="0"/>
                <w:szCs w:val="24"/>
              </w:rPr>
              <w:t>日前</w:t>
            </w:r>
            <w:r w:rsidRPr="009706A1">
              <w:rPr>
                <w:rFonts w:ascii="標楷體" w:eastAsia="標楷體" w:hAnsi="標楷體" w:cs="標楷體"/>
                <w:b/>
                <w:color w:val="000000"/>
                <w:kern w:val="0"/>
                <w:szCs w:val="24"/>
              </w:rPr>
              <w:t>)</w:t>
            </w:r>
          </w:p>
        </w:tc>
      </w:tr>
      <w:tr w:rsidR="009706A1" w:rsidRPr="009706A1">
        <w:trPr>
          <w:trHeight w:val="270"/>
        </w:trPr>
        <w:tc>
          <w:tcPr>
            <w:tcW w:w="3170"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lastRenderedPageBreak/>
              <w:t>4. C03(p15-38)</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lastRenderedPageBreak/>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lastRenderedPageBreak/>
              <w:t>□未完成</w:t>
            </w: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lastRenderedPageBreak/>
              <w:t>設定成績加權</w:t>
            </w: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開學後</w:t>
            </w:r>
            <w:r w:rsidRPr="009706A1">
              <w:rPr>
                <w:rFonts w:ascii="標楷體" w:eastAsia="標楷體" w:hAnsi="標楷體" w:cs="標楷體"/>
                <w:b/>
                <w:color w:val="000000"/>
                <w:kern w:val="0"/>
                <w:szCs w:val="24"/>
              </w:rPr>
              <w:t>1</w:t>
            </w:r>
            <w:r w:rsidRPr="009706A1">
              <w:rPr>
                <w:rFonts w:ascii="標楷體" w:eastAsia="標楷體" w:hAnsi="標楷體" w:cs="標楷體" w:hint="eastAsia"/>
                <w:b/>
                <w:color w:val="000000"/>
                <w:kern w:val="0"/>
                <w:szCs w:val="24"/>
              </w:rPr>
              <w:t>星期</w:t>
            </w:r>
            <w:r w:rsidRPr="009706A1">
              <w:rPr>
                <w:rFonts w:ascii="標楷體" w:eastAsia="標楷體" w:hAnsi="標楷體" w:cs="標楷體" w:hint="eastAsia"/>
                <w:b/>
                <w:color w:val="000000"/>
                <w:kern w:val="0"/>
                <w:szCs w:val="24"/>
              </w:rPr>
              <w:lastRenderedPageBreak/>
              <w:t>內</w:t>
            </w:r>
            <w:r w:rsidRPr="009706A1">
              <w:rPr>
                <w:rFonts w:ascii="標楷體" w:eastAsia="標楷體" w:hAnsi="標楷體" w:cs="標楷體"/>
                <w:b/>
                <w:color w:val="000000"/>
                <w:kern w:val="0"/>
                <w:szCs w:val="24"/>
              </w:rPr>
              <w:t xml:space="preserve">) </w:t>
            </w:r>
          </w:p>
        </w:tc>
      </w:tr>
      <w:tr w:rsidR="009706A1" w:rsidRPr="009706A1">
        <w:trPr>
          <w:trHeight w:val="265"/>
        </w:trPr>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lastRenderedPageBreak/>
              <w:t>【</w:t>
            </w:r>
            <w:r w:rsidRPr="009706A1">
              <w:rPr>
                <w:rFonts w:ascii="標楷體" w:eastAsia="標楷體" w:hAnsi="標楷體" w:cs="標楷體"/>
                <w:b/>
                <w:color w:val="000000"/>
                <w:kern w:val="0"/>
                <w:szCs w:val="24"/>
              </w:rPr>
              <w:t>D</w:t>
            </w:r>
            <w:r w:rsidRPr="009706A1">
              <w:rPr>
                <w:rFonts w:ascii="標楷體" w:eastAsia="標楷體" w:hAnsi="標楷體" w:cs="標楷體" w:hint="eastAsia"/>
                <w:b/>
                <w:color w:val="000000"/>
                <w:kern w:val="0"/>
                <w:szCs w:val="24"/>
              </w:rPr>
              <w:t>行政管理】</w:t>
            </w:r>
          </w:p>
        </w:tc>
        <w:tc>
          <w:tcPr>
            <w:tcW w:w="2377"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1. D12.1(p94-98)</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2377"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需先配置分組學生後才</w:t>
            </w:r>
            <w:proofErr w:type="gramStart"/>
            <w:r w:rsidRPr="009706A1">
              <w:rPr>
                <w:rFonts w:ascii="標楷體" w:eastAsia="標楷體" w:hAnsi="標楷體" w:cs="標楷體" w:hint="eastAsia"/>
                <w:b/>
                <w:color w:val="000000"/>
                <w:kern w:val="0"/>
                <w:szCs w:val="24"/>
              </w:rPr>
              <w:t>可登打成績</w:t>
            </w:r>
            <w:proofErr w:type="gramEnd"/>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開學後</w:t>
            </w:r>
            <w:r w:rsidRPr="009706A1">
              <w:rPr>
                <w:rFonts w:ascii="標楷體" w:eastAsia="標楷體" w:hAnsi="標楷體" w:cs="標楷體"/>
                <w:b/>
                <w:color w:val="000000"/>
                <w:kern w:val="0"/>
                <w:szCs w:val="24"/>
              </w:rPr>
              <w:t>1</w:t>
            </w:r>
            <w:r w:rsidRPr="009706A1">
              <w:rPr>
                <w:rFonts w:ascii="標楷體" w:eastAsia="標楷體" w:hAnsi="標楷體" w:cs="標楷體" w:hint="eastAsia"/>
                <w:b/>
                <w:color w:val="000000"/>
                <w:kern w:val="0"/>
                <w:szCs w:val="24"/>
              </w:rPr>
              <w:t>星期內</w:t>
            </w:r>
            <w:r w:rsidRPr="009706A1">
              <w:rPr>
                <w:rFonts w:ascii="標楷體" w:eastAsia="標楷體" w:hAnsi="標楷體" w:cs="標楷體"/>
                <w:b/>
                <w:color w:val="000000"/>
                <w:kern w:val="0"/>
                <w:szCs w:val="24"/>
              </w:rPr>
              <w:t>)</w:t>
            </w:r>
          </w:p>
        </w:tc>
      </w:tr>
      <w:tr w:rsidR="009706A1" w:rsidRPr="009706A1">
        <w:trPr>
          <w:trHeight w:val="140"/>
        </w:trPr>
        <w:tc>
          <w:tcPr>
            <w:tcW w:w="9510" w:type="dxa"/>
            <w:gridSpan w:val="6"/>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二、教師執行</w:t>
            </w:r>
            <w:proofErr w:type="gramStart"/>
            <w:r w:rsidRPr="009706A1">
              <w:rPr>
                <w:rFonts w:ascii="標楷體" w:eastAsia="標楷體" w:hAnsi="標楷體" w:cs="標楷體" w:hint="eastAsia"/>
                <w:b/>
                <w:color w:val="000000"/>
                <w:kern w:val="0"/>
                <w:szCs w:val="24"/>
              </w:rPr>
              <w:t>評量登打階段</w:t>
            </w:r>
            <w:proofErr w:type="gramEnd"/>
          </w:p>
        </w:tc>
      </w:tr>
      <w:tr w:rsidR="009706A1" w:rsidRPr="009706A1">
        <w:trPr>
          <w:trHeight w:val="600"/>
        </w:trPr>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w:t>
            </w:r>
            <w:r w:rsidRPr="009706A1">
              <w:rPr>
                <w:rFonts w:ascii="標楷體" w:eastAsia="標楷體" w:hAnsi="標楷體" w:cs="標楷體"/>
                <w:b/>
                <w:color w:val="000000"/>
                <w:kern w:val="0"/>
                <w:szCs w:val="24"/>
              </w:rPr>
              <w:t>A</w:t>
            </w:r>
            <w:r w:rsidRPr="009706A1">
              <w:rPr>
                <w:rFonts w:ascii="標楷體" w:eastAsia="標楷體" w:hAnsi="標楷體" w:cs="標楷體" w:hint="eastAsia"/>
                <w:b/>
                <w:color w:val="000000"/>
                <w:kern w:val="0"/>
                <w:szCs w:val="24"/>
              </w:rPr>
              <w:t>教職</w:t>
            </w: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員額】</w:t>
            </w:r>
          </w:p>
        </w:tc>
        <w:tc>
          <w:tcPr>
            <w:tcW w:w="2377"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頁碼</w:t>
            </w:r>
            <w:r w:rsidRPr="009706A1">
              <w:rPr>
                <w:rFonts w:ascii="標楷體" w:eastAsia="標楷體" w:hAnsi="標楷體" w:cs="標楷體"/>
                <w:b/>
                <w:color w:val="000000"/>
                <w:kern w:val="0"/>
                <w:szCs w:val="24"/>
              </w:rPr>
              <w:t>:p9-15</w:t>
            </w:r>
          </w:p>
        </w:tc>
        <w:tc>
          <w:tcPr>
            <w:tcW w:w="2377"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使用者第一次皆需通過信箱認證，預設帳號為「身分證字號」，密碼「</w:t>
            </w:r>
            <w:r w:rsidRPr="009706A1">
              <w:rPr>
                <w:rFonts w:ascii="標楷體" w:eastAsia="標楷體" w:hAnsi="標楷體" w:cs="標楷體"/>
                <w:b/>
                <w:color w:val="000000"/>
                <w:kern w:val="0"/>
                <w:szCs w:val="24"/>
              </w:rPr>
              <w:t>12345678</w:t>
            </w:r>
            <w:r w:rsidRPr="009706A1">
              <w:rPr>
                <w:rFonts w:ascii="標楷體" w:eastAsia="標楷體" w:hAnsi="標楷體" w:cs="標楷體" w:hint="eastAsia"/>
                <w:b/>
                <w:color w:val="000000"/>
                <w:kern w:val="0"/>
                <w:szCs w:val="24"/>
              </w:rPr>
              <w:t>」，登入後修改資料時，務必填寫一個可以收到信件的信箱，到信箱中點選認證連結再次登入即可正常使用。</w:t>
            </w:r>
          </w:p>
        </w:tc>
      </w:tr>
      <w:tr w:rsidR="009706A1" w:rsidRPr="009706A1">
        <w:trPr>
          <w:trHeight w:val="697"/>
        </w:trPr>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w:t>
            </w:r>
            <w:r w:rsidRPr="009706A1">
              <w:rPr>
                <w:rFonts w:ascii="標楷體" w:eastAsia="標楷體" w:hAnsi="標楷體" w:cs="標楷體"/>
                <w:b/>
                <w:color w:val="000000"/>
                <w:kern w:val="0"/>
                <w:szCs w:val="24"/>
              </w:rPr>
              <w:t>F</w:t>
            </w:r>
            <w:r w:rsidRPr="009706A1">
              <w:rPr>
                <w:rFonts w:ascii="標楷體" w:eastAsia="標楷體" w:hAnsi="標楷體" w:cs="標楷體" w:hint="eastAsia"/>
                <w:b/>
                <w:color w:val="000000"/>
                <w:kern w:val="0"/>
                <w:szCs w:val="24"/>
              </w:rPr>
              <w:t>成績管理】</w:t>
            </w:r>
          </w:p>
        </w:tc>
        <w:tc>
          <w:tcPr>
            <w:tcW w:w="2377"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1. F1.3(p64-79)</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2377"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2377" w:type="dxa"/>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確認科目是否正確，若無正確應反映行政單位修正。</w:t>
            </w: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開學後</w:t>
            </w:r>
            <w:proofErr w:type="gramStart"/>
            <w:r w:rsidRPr="009706A1">
              <w:rPr>
                <w:rFonts w:ascii="標楷體" w:eastAsia="標楷體" w:hAnsi="標楷體" w:cs="標楷體" w:hint="eastAsia"/>
                <w:b/>
                <w:color w:val="000000"/>
                <w:kern w:val="0"/>
                <w:szCs w:val="24"/>
              </w:rPr>
              <w:t>後</w:t>
            </w:r>
            <w:proofErr w:type="gramEnd"/>
            <w:r w:rsidRPr="009706A1">
              <w:rPr>
                <w:rFonts w:ascii="標楷體" w:eastAsia="標楷體" w:hAnsi="標楷體" w:cs="標楷體" w:hint="eastAsia"/>
                <w:b/>
                <w:color w:val="000000"/>
                <w:kern w:val="0"/>
                <w:szCs w:val="24"/>
              </w:rPr>
              <w:t>一個月內</w:t>
            </w:r>
            <w:r w:rsidRPr="009706A1">
              <w:rPr>
                <w:rFonts w:ascii="標楷體" w:eastAsia="標楷體" w:hAnsi="標楷體" w:cs="標楷體"/>
                <w:b/>
                <w:color w:val="000000"/>
                <w:kern w:val="0"/>
                <w:szCs w:val="24"/>
              </w:rPr>
              <w:t>)</w:t>
            </w:r>
          </w:p>
        </w:tc>
      </w:tr>
      <w:tr w:rsidR="009706A1" w:rsidRPr="009706A1">
        <w:trPr>
          <w:trHeight w:val="270"/>
        </w:trPr>
        <w:tc>
          <w:tcPr>
            <w:tcW w:w="3170"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2. F2(p80-87)</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查詢成績是否正確</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每次定期評量後一</w:t>
            </w:r>
            <w:proofErr w:type="gramStart"/>
            <w:r w:rsidRPr="009706A1">
              <w:rPr>
                <w:rFonts w:ascii="標楷體" w:eastAsia="標楷體" w:hAnsi="標楷體" w:cs="標楷體" w:hint="eastAsia"/>
                <w:b/>
                <w:color w:val="000000"/>
                <w:kern w:val="0"/>
                <w:szCs w:val="24"/>
              </w:rPr>
              <w:t>週</w:t>
            </w:r>
            <w:proofErr w:type="gramEnd"/>
            <w:r w:rsidRPr="009706A1">
              <w:rPr>
                <w:rFonts w:ascii="標楷體" w:eastAsia="標楷體" w:hAnsi="標楷體" w:cs="標楷體" w:hint="eastAsia"/>
                <w:b/>
                <w:color w:val="000000"/>
                <w:kern w:val="0"/>
                <w:szCs w:val="24"/>
              </w:rPr>
              <w:t>內</w:t>
            </w:r>
            <w:r w:rsidRPr="009706A1">
              <w:rPr>
                <w:rFonts w:ascii="標楷體" w:eastAsia="標楷體" w:hAnsi="標楷體" w:cs="標楷體"/>
                <w:b/>
                <w:color w:val="000000"/>
                <w:kern w:val="0"/>
                <w:szCs w:val="24"/>
              </w:rPr>
              <w:t>)</w:t>
            </w:r>
          </w:p>
        </w:tc>
      </w:tr>
      <w:tr w:rsidR="009706A1" w:rsidRPr="009706A1">
        <w:trPr>
          <w:trHeight w:val="270"/>
        </w:trPr>
        <w:tc>
          <w:tcPr>
            <w:tcW w:w="3170"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3. F3(p88-90)</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檢視班級得獎名單</w:t>
            </w:r>
          </w:p>
        </w:tc>
      </w:tr>
      <w:tr w:rsidR="009706A1" w:rsidRPr="009706A1">
        <w:trPr>
          <w:trHeight w:val="320"/>
        </w:trPr>
        <w:tc>
          <w:tcPr>
            <w:tcW w:w="3170" w:type="dxa"/>
            <w:gridSpan w:val="2"/>
          </w:tcPr>
          <w:p w:rsidR="009706A1" w:rsidRPr="009706A1" w:rsidRDefault="009706A1" w:rsidP="009706A1">
            <w:pPr>
              <w:autoSpaceDE w:val="0"/>
              <w:autoSpaceDN w:val="0"/>
              <w:adjustRightInd w:val="0"/>
              <w:rPr>
                <w:rFonts w:ascii="標楷體" w:eastAsia="標楷體" w:hAnsi="標楷體"/>
                <w:b/>
                <w:kern w:val="0"/>
                <w:szCs w:val="24"/>
              </w:rPr>
            </w:pP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4. F4.1(p91-92)</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□完成</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□未完成</w:t>
            </w:r>
          </w:p>
        </w:tc>
        <w:tc>
          <w:tcPr>
            <w:tcW w:w="3170" w:type="dxa"/>
            <w:gridSpan w:val="2"/>
          </w:tcPr>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hint="eastAsia"/>
                <w:b/>
                <w:color w:val="000000"/>
                <w:kern w:val="0"/>
                <w:szCs w:val="24"/>
              </w:rPr>
              <w:t>班級成績提交狀況</w:t>
            </w:r>
            <w:r w:rsidRPr="009706A1">
              <w:rPr>
                <w:rFonts w:ascii="標楷體" w:eastAsia="標楷體" w:hAnsi="標楷體" w:cs="標楷體"/>
                <w:b/>
                <w:color w:val="000000"/>
                <w:kern w:val="0"/>
                <w:szCs w:val="24"/>
              </w:rPr>
              <w:t xml:space="preserve"> </w:t>
            </w:r>
          </w:p>
          <w:p w:rsidR="009706A1" w:rsidRPr="009706A1" w:rsidRDefault="009706A1" w:rsidP="009706A1">
            <w:pPr>
              <w:autoSpaceDE w:val="0"/>
              <w:autoSpaceDN w:val="0"/>
              <w:adjustRightInd w:val="0"/>
              <w:rPr>
                <w:rFonts w:ascii="標楷體" w:eastAsia="標楷體" w:hAnsi="標楷體" w:cs="標楷體"/>
                <w:b/>
                <w:color w:val="000000"/>
                <w:kern w:val="0"/>
                <w:szCs w:val="24"/>
              </w:rPr>
            </w:pPr>
            <w:r w:rsidRPr="009706A1">
              <w:rPr>
                <w:rFonts w:ascii="標楷體" w:eastAsia="標楷體" w:hAnsi="標楷體" w:cs="標楷體"/>
                <w:b/>
                <w:color w:val="000000"/>
                <w:kern w:val="0"/>
                <w:szCs w:val="24"/>
              </w:rPr>
              <w:t>(</w:t>
            </w:r>
            <w:r w:rsidRPr="009706A1">
              <w:rPr>
                <w:rFonts w:ascii="標楷體" w:eastAsia="標楷體" w:hAnsi="標楷體" w:cs="標楷體" w:hint="eastAsia"/>
                <w:b/>
                <w:color w:val="000000"/>
                <w:kern w:val="0"/>
                <w:szCs w:val="24"/>
              </w:rPr>
              <w:t>每次定期評量後一</w:t>
            </w:r>
            <w:proofErr w:type="gramStart"/>
            <w:r w:rsidRPr="009706A1">
              <w:rPr>
                <w:rFonts w:ascii="標楷體" w:eastAsia="標楷體" w:hAnsi="標楷體" w:cs="標楷體" w:hint="eastAsia"/>
                <w:b/>
                <w:color w:val="000000"/>
                <w:kern w:val="0"/>
                <w:szCs w:val="24"/>
              </w:rPr>
              <w:t>週</w:t>
            </w:r>
            <w:proofErr w:type="gramEnd"/>
            <w:r w:rsidRPr="009706A1">
              <w:rPr>
                <w:rFonts w:ascii="標楷體" w:eastAsia="標楷體" w:hAnsi="標楷體" w:cs="標楷體" w:hint="eastAsia"/>
                <w:b/>
                <w:color w:val="000000"/>
                <w:kern w:val="0"/>
                <w:szCs w:val="24"/>
              </w:rPr>
              <w:t>內</w:t>
            </w:r>
            <w:r w:rsidRPr="009706A1">
              <w:rPr>
                <w:rFonts w:ascii="標楷體" w:eastAsia="標楷體" w:hAnsi="標楷體" w:cs="標楷體"/>
                <w:b/>
                <w:color w:val="000000"/>
                <w:kern w:val="0"/>
                <w:szCs w:val="24"/>
              </w:rPr>
              <w:t xml:space="preserve">) </w:t>
            </w:r>
          </w:p>
        </w:tc>
      </w:tr>
    </w:tbl>
    <w:p w:rsidR="004E09F8" w:rsidRPr="009706A1" w:rsidRDefault="004E09F8" w:rsidP="00F42E77">
      <w:pPr>
        <w:rPr>
          <w:rFonts w:ascii="標楷體" w:eastAsia="標楷體" w:hAnsi="標楷體" w:cs="Times New Roman"/>
          <w:b/>
          <w:sz w:val="28"/>
          <w:szCs w:val="28"/>
        </w:rPr>
      </w:pPr>
    </w:p>
    <w:p w:rsidR="004E09F8" w:rsidRPr="009706A1" w:rsidRDefault="004E09F8" w:rsidP="00F42E77">
      <w:pPr>
        <w:rPr>
          <w:rFonts w:ascii="標楷體" w:eastAsia="標楷體" w:hAnsi="標楷體" w:cs="Times New Roman"/>
          <w:b/>
          <w:sz w:val="28"/>
          <w:szCs w:val="28"/>
        </w:rPr>
      </w:pPr>
    </w:p>
    <w:p w:rsidR="004E09F8" w:rsidRPr="009706A1" w:rsidRDefault="004E09F8" w:rsidP="00F42E77">
      <w:pPr>
        <w:rPr>
          <w:rFonts w:ascii="標楷體" w:eastAsia="標楷體" w:hAnsi="標楷體" w:cs="Times New Roman"/>
          <w:b/>
          <w:sz w:val="28"/>
          <w:szCs w:val="28"/>
        </w:rPr>
      </w:pPr>
    </w:p>
    <w:p w:rsidR="009706A1" w:rsidRDefault="009706A1" w:rsidP="004E09F8">
      <w:pPr>
        <w:rPr>
          <w:rFonts w:ascii="新細明體" w:eastAsia="新細明體" w:hAnsi="新細明體"/>
          <w:b/>
          <w:sz w:val="28"/>
          <w:szCs w:val="28"/>
        </w:rPr>
      </w:pPr>
    </w:p>
    <w:p w:rsidR="009706A1" w:rsidRDefault="009706A1" w:rsidP="004E09F8">
      <w:pPr>
        <w:rPr>
          <w:rFonts w:ascii="新細明體" w:eastAsia="新細明體" w:hAnsi="新細明體"/>
          <w:b/>
          <w:sz w:val="28"/>
          <w:szCs w:val="28"/>
        </w:rPr>
      </w:pPr>
    </w:p>
    <w:p w:rsidR="004E09F8" w:rsidRPr="004E09F8" w:rsidRDefault="004E09F8" w:rsidP="004E09F8">
      <w:pPr>
        <w:rPr>
          <w:rFonts w:ascii="標楷體" w:eastAsia="標楷體" w:hAnsi="標楷體"/>
          <w:b/>
          <w:sz w:val="28"/>
          <w:szCs w:val="28"/>
        </w:rPr>
      </w:pPr>
      <w:proofErr w:type="gramStart"/>
      <w:r w:rsidRPr="004E09F8">
        <w:rPr>
          <w:rFonts w:ascii="新細明體" w:eastAsia="新細明體" w:hAnsi="新細明體" w:hint="eastAsia"/>
          <w:b/>
          <w:sz w:val="28"/>
          <w:szCs w:val="28"/>
        </w:rPr>
        <w:lastRenderedPageBreak/>
        <w:t>＊</w:t>
      </w:r>
      <w:proofErr w:type="gramEnd"/>
      <w:r w:rsidRPr="004E09F8">
        <w:rPr>
          <w:rFonts w:ascii="標楷體" w:eastAsia="標楷體" w:hAnsi="標楷體" w:hint="eastAsia"/>
          <w:b/>
          <w:sz w:val="28"/>
          <w:szCs w:val="28"/>
        </w:rPr>
        <w:t>附件八</w:t>
      </w:r>
    </w:p>
    <w:p w:rsidR="00233AA2" w:rsidRPr="00C17056" w:rsidRDefault="00233AA2" w:rsidP="00233AA2">
      <w:pPr>
        <w:jc w:val="center"/>
        <w:rPr>
          <w:rFonts w:ascii="標楷體" w:eastAsia="標楷體" w:hAnsi="標楷體"/>
          <w:b/>
          <w:sz w:val="36"/>
          <w:szCs w:val="36"/>
        </w:rPr>
      </w:pPr>
      <w:r w:rsidRPr="00C17056">
        <w:rPr>
          <w:rFonts w:ascii="標楷體" w:eastAsia="標楷體" w:hAnsi="標楷體"/>
          <w:b/>
          <w:sz w:val="36"/>
          <w:szCs w:val="36"/>
        </w:rPr>
        <w:t>屏東縣國中小</w:t>
      </w:r>
      <w:r w:rsidRPr="00C17056">
        <w:rPr>
          <w:rFonts w:ascii="標楷體" w:eastAsia="標楷體" w:hAnsi="標楷體" w:hint="eastAsia"/>
          <w:b/>
          <w:sz w:val="36"/>
          <w:szCs w:val="36"/>
        </w:rPr>
        <w:t>學籍系統2.0前一學期</w:t>
      </w:r>
      <w:r>
        <w:rPr>
          <w:rFonts w:ascii="標楷體" w:eastAsia="標楷體" w:hAnsi="標楷體" w:hint="eastAsia"/>
          <w:b/>
          <w:sz w:val="36"/>
          <w:szCs w:val="36"/>
        </w:rPr>
        <w:t>功能</w:t>
      </w:r>
      <w:r w:rsidRPr="00C17056">
        <w:rPr>
          <w:rFonts w:ascii="標楷體" w:eastAsia="標楷體" w:hAnsi="標楷體" w:hint="eastAsia"/>
          <w:b/>
          <w:sz w:val="36"/>
          <w:szCs w:val="36"/>
        </w:rPr>
        <w:t>開通申請單</w:t>
      </w:r>
    </w:p>
    <w:p w:rsidR="00233AA2" w:rsidRPr="00E557E6" w:rsidRDefault="00233AA2" w:rsidP="00233AA2">
      <w:pPr>
        <w:rPr>
          <w:rFonts w:ascii="標楷體" w:eastAsia="標楷體" w:hAnsi="標楷體"/>
          <w:b/>
          <w:szCs w:val="24"/>
        </w:rPr>
      </w:pPr>
      <w:r>
        <w:rPr>
          <w:rFonts w:ascii="標楷體" w:eastAsia="標楷體" w:hAnsi="標楷體" w:hint="eastAsia"/>
          <w:b/>
          <w:sz w:val="40"/>
          <w:szCs w:val="40"/>
        </w:rPr>
        <w:t xml:space="preserve">                                </w:t>
      </w:r>
      <w:r w:rsidRPr="00E557E6">
        <w:rPr>
          <w:rFonts w:ascii="標楷體" w:eastAsia="標楷體" w:hAnsi="標楷體" w:hint="eastAsia"/>
          <w:b/>
          <w:szCs w:val="24"/>
        </w:rPr>
        <w:t>填單日期：</w:t>
      </w:r>
      <w:r>
        <w:rPr>
          <w:rFonts w:ascii="標楷體" w:eastAsia="標楷體" w:hAnsi="標楷體" w:hint="eastAsia"/>
          <w:b/>
          <w:szCs w:val="24"/>
        </w:rPr>
        <w:t xml:space="preserve">  </w:t>
      </w:r>
      <w:r>
        <w:rPr>
          <w:rFonts w:ascii="標楷體" w:eastAsia="標楷體" w:hAnsi="標楷體"/>
          <w:b/>
          <w:szCs w:val="24"/>
        </w:rPr>
        <w:t xml:space="preserve"> </w:t>
      </w:r>
      <w:r>
        <w:rPr>
          <w:rFonts w:ascii="標楷體" w:eastAsia="標楷體" w:hAnsi="標楷體" w:hint="eastAsia"/>
          <w:b/>
          <w:szCs w:val="24"/>
        </w:rPr>
        <w:t xml:space="preserve">年  </w:t>
      </w:r>
      <w:r>
        <w:rPr>
          <w:rFonts w:ascii="標楷體" w:eastAsia="標楷體" w:hAnsi="標楷體"/>
          <w:b/>
          <w:szCs w:val="24"/>
        </w:rPr>
        <w:t xml:space="preserve"> </w:t>
      </w:r>
      <w:r>
        <w:rPr>
          <w:rFonts w:ascii="標楷體" w:eastAsia="標楷體" w:hAnsi="標楷體" w:hint="eastAsia"/>
          <w:b/>
          <w:szCs w:val="24"/>
        </w:rPr>
        <w:t xml:space="preserve">月  </w:t>
      </w:r>
      <w:r>
        <w:rPr>
          <w:rFonts w:ascii="標楷體" w:eastAsia="標楷體" w:hAnsi="標楷體"/>
          <w:b/>
          <w:szCs w:val="24"/>
        </w:rPr>
        <w:t xml:space="preserve"> </w:t>
      </w:r>
      <w:r>
        <w:rPr>
          <w:rFonts w:ascii="標楷體" w:eastAsia="標楷體" w:hAnsi="標楷體" w:hint="eastAsia"/>
          <w:b/>
          <w:szCs w:val="24"/>
        </w:rPr>
        <w:t>日</w:t>
      </w:r>
    </w:p>
    <w:p w:rsidR="00233AA2" w:rsidRPr="00D4057B" w:rsidRDefault="00233AA2" w:rsidP="00233AA2">
      <w:pPr>
        <w:rPr>
          <w:rFonts w:ascii="標楷體" w:eastAsia="標楷體" w:hAnsi="標楷體"/>
          <w:b/>
          <w:sz w:val="36"/>
          <w:szCs w:val="36"/>
        </w:rPr>
      </w:pPr>
      <w:r w:rsidRPr="00D4057B">
        <w:rPr>
          <w:rFonts w:ascii="標楷體" w:eastAsia="標楷體" w:hAnsi="標楷體"/>
          <w:b/>
          <w:sz w:val="36"/>
          <w:szCs w:val="36"/>
        </w:rPr>
        <w:t>申</w:t>
      </w:r>
      <w:r w:rsidRPr="00D4057B">
        <w:rPr>
          <w:rFonts w:ascii="標楷體" w:eastAsia="標楷體" w:hAnsi="標楷體" w:hint="eastAsia"/>
          <w:b/>
          <w:sz w:val="36"/>
          <w:szCs w:val="36"/>
        </w:rPr>
        <w:t>請學校：</w:t>
      </w:r>
    </w:p>
    <w:p w:rsidR="00233AA2" w:rsidRPr="00D4057B" w:rsidRDefault="00233AA2" w:rsidP="00233AA2">
      <w:pPr>
        <w:rPr>
          <w:rFonts w:ascii="標楷體" w:eastAsia="標楷體" w:hAnsi="標楷體"/>
          <w:b/>
          <w:sz w:val="36"/>
          <w:szCs w:val="36"/>
        </w:rPr>
      </w:pPr>
    </w:p>
    <w:p w:rsidR="00233AA2" w:rsidRPr="00D4057B" w:rsidRDefault="00233AA2" w:rsidP="00233AA2">
      <w:pPr>
        <w:rPr>
          <w:rFonts w:ascii="標楷體" w:eastAsia="標楷體" w:hAnsi="標楷體"/>
          <w:b/>
          <w:sz w:val="36"/>
          <w:szCs w:val="36"/>
        </w:rPr>
      </w:pPr>
      <w:r w:rsidRPr="00D4057B">
        <w:rPr>
          <w:rFonts w:ascii="標楷體" w:eastAsia="標楷體" w:hAnsi="標楷體" w:hint="eastAsia"/>
          <w:b/>
          <w:sz w:val="36"/>
          <w:szCs w:val="36"/>
        </w:rPr>
        <w:t>申請教師：</w:t>
      </w:r>
    </w:p>
    <w:p w:rsidR="00233AA2" w:rsidRPr="00D4057B" w:rsidRDefault="00233AA2" w:rsidP="00233AA2">
      <w:pPr>
        <w:rPr>
          <w:rFonts w:ascii="標楷體" w:eastAsia="標楷體" w:hAnsi="標楷體"/>
          <w:b/>
          <w:sz w:val="36"/>
          <w:szCs w:val="36"/>
        </w:rPr>
      </w:pPr>
    </w:p>
    <w:p w:rsidR="00233AA2" w:rsidRDefault="00233AA2" w:rsidP="00233AA2">
      <w:pPr>
        <w:rPr>
          <w:rFonts w:ascii="標楷體" w:eastAsia="標楷體" w:hAnsi="標楷體"/>
          <w:b/>
          <w:sz w:val="36"/>
          <w:szCs w:val="36"/>
        </w:rPr>
      </w:pPr>
      <w:r w:rsidRPr="00D4057B">
        <w:rPr>
          <w:rFonts w:ascii="標楷體" w:eastAsia="標楷體" w:hAnsi="標楷體" w:hint="eastAsia"/>
          <w:b/>
          <w:sz w:val="36"/>
          <w:szCs w:val="36"/>
        </w:rPr>
        <w:t>系統操作未完成</w:t>
      </w:r>
      <w:r w:rsidRPr="00D4057B">
        <w:rPr>
          <w:rFonts w:ascii="標楷體" w:eastAsia="標楷體" w:hAnsi="標楷體"/>
          <w:b/>
          <w:sz w:val="36"/>
          <w:szCs w:val="36"/>
        </w:rPr>
        <w:t>班級及科目：</w:t>
      </w:r>
    </w:p>
    <w:p w:rsidR="00233AA2" w:rsidRPr="00D4057B" w:rsidRDefault="00233AA2" w:rsidP="00233AA2">
      <w:pPr>
        <w:rPr>
          <w:rFonts w:ascii="標楷體" w:eastAsia="標楷體" w:hAnsi="標楷體"/>
          <w:b/>
          <w:sz w:val="36"/>
          <w:szCs w:val="36"/>
        </w:rPr>
      </w:pPr>
    </w:p>
    <w:p w:rsidR="00233AA2" w:rsidRPr="00D4057B" w:rsidRDefault="00233AA2" w:rsidP="00233AA2">
      <w:pPr>
        <w:rPr>
          <w:rFonts w:ascii="標楷體" w:eastAsia="標楷體" w:hAnsi="標楷體"/>
          <w:b/>
          <w:sz w:val="36"/>
          <w:szCs w:val="36"/>
        </w:rPr>
      </w:pPr>
      <w:r w:rsidRPr="00D4057B">
        <w:rPr>
          <w:rFonts w:ascii="標楷體" w:eastAsia="標楷體" w:hAnsi="標楷體"/>
          <w:b/>
          <w:sz w:val="36"/>
          <w:szCs w:val="36"/>
        </w:rPr>
        <w:t>未於期限內完成原因：</w:t>
      </w:r>
    </w:p>
    <w:p w:rsidR="00233AA2" w:rsidRPr="00D4057B" w:rsidRDefault="00233AA2" w:rsidP="00233AA2">
      <w:pPr>
        <w:rPr>
          <w:rFonts w:ascii="標楷體" w:eastAsia="標楷體" w:hAnsi="標楷體"/>
          <w:b/>
          <w:sz w:val="36"/>
          <w:szCs w:val="36"/>
        </w:rPr>
      </w:pPr>
    </w:p>
    <w:p w:rsidR="00233AA2" w:rsidRPr="00D4057B" w:rsidRDefault="00233AA2" w:rsidP="00233AA2">
      <w:pPr>
        <w:rPr>
          <w:rFonts w:ascii="標楷體" w:eastAsia="標楷體" w:hAnsi="標楷體"/>
          <w:b/>
          <w:sz w:val="36"/>
          <w:szCs w:val="36"/>
        </w:rPr>
      </w:pPr>
    </w:p>
    <w:p w:rsidR="00233AA2" w:rsidRPr="00D4057B" w:rsidRDefault="00233AA2" w:rsidP="00233AA2">
      <w:pPr>
        <w:rPr>
          <w:rFonts w:ascii="標楷體" w:eastAsia="標楷體" w:hAnsi="標楷體"/>
          <w:b/>
          <w:sz w:val="36"/>
          <w:szCs w:val="36"/>
        </w:rPr>
      </w:pPr>
    </w:p>
    <w:p w:rsidR="00233AA2" w:rsidRPr="00D4057B" w:rsidRDefault="00233AA2" w:rsidP="00233AA2">
      <w:pPr>
        <w:rPr>
          <w:rFonts w:ascii="標楷體" w:eastAsia="標楷體" w:hAnsi="標楷體"/>
          <w:b/>
          <w:sz w:val="36"/>
          <w:szCs w:val="36"/>
        </w:rPr>
      </w:pPr>
      <w:r w:rsidRPr="00D4057B">
        <w:rPr>
          <w:rFonts w:ascii="標楷體" w:eastAsia="標楷體" w:hAnsi="標楷體" w:hint="eastAsia"/>
          <w:b/>
          <w:sz w:val="36"/>
          <w:szCs w:val="36"/>
        </w:rPr>
        <w:t>申請開放</w:t>
      </w:r>
      <w:r>
        <w:rPr>
          <w:rFonts w:ascii="標楷體" w:eastAsia="標楷體" w:hAnsi="標楷體" w:hint="eastAsia"/>
          <w:b/>
          <w:sz w:val="36"/>
          <w:szCs w:val="36"/>
        </w:rPr>
        <w:t>所需時間：</w:t>
      </w:r>
      <w:proofErr w:type="gramStart"/>
      <w:r>
        <w:rPr>
          <w:rFonts w:ascii="標楷體" w:eastAsia="標楷體" w:hAnsi="標楷體" w:hint="eastAsia"/>
          <w:b/>
          <w:sz w:val="36"/>
          <w:szCs w:val="36"/>
        </w:rPr>
        <w:t>＿</w:t>
      </w:r>
      <w:proofErr w:type="gramEnd"/>
      <w:r>
        <w:rPr>
          <w:rFonts w:ascii="標楷體" w:eastAsia="標楷體" w:hAnsi="標楷體" w:hint="eastAsia"/>
          <w:b/>
          <w:sz w:val="36"/>
          <w:szCs w:val="36"/>
        </w:rPr>
        <w:t>日</w:t>
      </w:r>
      <w:proofErr w:type="gramStart"/>
      <w:r w:rsidRPr="00D4057B">
        <w:rPr>
          <w:rFonts w:ascii="標楷體" w:eastAsia="標楷體" w:hAnsi="標楷體" w:hint="eastAsia"/>
          <w:b/>
          <w:szCs w:val="24"/>
        </w:rPr>
        <w:t>（</w:t>
      </w:r>
      <w:proofErr w:type="gramEnd"/>
      <w:r w:rsidRPr="00D4057B">
        <w:rPr>
          <w:rFonts w:ascii="標楷體" w:eastAsia="標楷體" w:hAnsi="標楷體" w:hint="eastAsia"/>
          <w:b/>
          <w:szCs w:val="24"/>
        </w:rPr>
        <w:t>原則以1日計，最多2日</w:t>
      </w:r>
      <w:r>
        <w:rPr>
          <w:rFonts w:ascii="標楷體" w:eastAsia="標楷體" w:hAnsi="標楷體" w:hint="eastAsia"/>
          <w:b/>
          <w:szCs w:val="24"/>
        </w:rPr>
        <w:t>。如另需更多時間，請於</w:t>
      </w:r>
      <w:proofErr w:type="gramStart"/>
      <w:r>
        <w:rPr>
          <w:rFonts w:ascii="標楷體" w:eastAsia="標楷體" w:hAnsi="標楷體" w:hint="eastAsia"/>
          <w:b/>
          <w:szCs w:val="24"/>
        </w:rPr>
        <w:t>下方敘</w:t>
      </w:r>
      <w:proofErr w:type="gramEnd"/>
      <w:r>
        <w:rPr>
          <w:rFonts w:ascii="標楷體" w:eastAsia="標楷體" w:hAnsi="標楷體" w:hint="eastAsia"/>
          <w:b/>
          <w:szCs w:val="24"/>
        </w:rPr>
        <w:t>明原因</w:t>
      </w:r>
      <w:proofErr w:type="gramStart"/>
      <w:r w:rsidRPr="00D4057B">
        <w:rPr>
          <w:rFonts w:ascii="標楷體" w:eastAsia="標楷體" w:hAnsi="標楷體" w:hint="eastAsia"/>
          <w:b/>
          <w:szCs w:val="24"/>
        </w:rPr>
        <w:t>）</w:t>
      </w:r>
      <w:proofErr w:type="gramEnd"/>
    </w:p>
    <w:p w:rsidR="00233AA2" w:rsidRDefault="00233AA2" w:rsidP="00233AA2">
      <w:pPr>
        <w:rPr>
          <w:rFonts w:ascii="標楷體" w:eastAsia="標楷體" w:hAnsi="標楷體"/>
          <w:b/>
          <w:sz w:val="40"/>
          <w:szCs w:val="40"/>
        </w:rPr>
      </w:pPr>
    </w:p>
    <w:p w:rsidR="00233AA2" w:rsidRDefault="00233AA2" w:rsidP="00233AA2">
      <w:pPr>
        <w:rPr>
          <w:rFonts w:ascii="標楷體" w:eastAsia="標楷體" w:hAnsi="標楷體"/>
          <w:b/>
          <w:sz w:val="40"/>
          <w:szCs w:val="40"/>
        </w:rPr>
      </w:pPr>
    </w:p>
    <w:p w:rsidR="00233AA2" w:rsidRPr="00277FFA" w:rsidRDefault="00233AA2" w:rsidP="00233AA2">
      <w:pPr>
        <w:rPr>
          <w:rFonts w:ascii="標楷體" w:eastAsia="標楷體" w:hAnsi="標楷體"/>
          <w:b/>
          <w:sz w:val="32"/>
          <w:szCs w:val="32"/>
        </w:rPr>
      </w:pPr>
      <w:r w:rsidRPr="00277FFA">
        <w:rPr>
          <w:rFonts w:ascii="標楷體" w:eastAsia="標楷體" w:hAnsi="標楷體" w:hint="eastAsia"/>
          <w:b/>
          <w:sz w:val="32"/>
          <w:szCs w:val="32"/>
        </w:rPr>
        <w:t xml:space="preserve">承辦人：  </w:t>
      </w:r>
      <w:r>
        <w:rPr>
          <w:rFonts w:ascii="標楷體" w:eastAsia="標楷體" w:hAnsi="標楷體"/>
          <w:b/>
          <w:sz w:val="32"/>
          <w:szCs w:val="32"/>
        </w:rPr>
        <w:t xml:space="preserve">     </w:t>
      </w:r>
      <w:r w:rsidRPr="00277FFA">
        <w:rPr>
          <w:rFonts w:ascii="標楷體" w:eastAsia="標楷體" w:hAnsi="標楷體" w:hint="eastAsia"/>
          <w:b/>
          <w:sz w:val="32"/>
          <w:szCs w:val="32"/>
        </w:rPr>
        <w:t xml:space="preserve">    </w:t>
      </w:r>
      <w:r>
        <w:rPr>
          <w:rFonts w:ascii="標楷體" w:eastAsia="標楷體" w:hAnsi="標楷體"/>
          <w:b/>
          <w:sz w:val="32"/>
          <w:szCs w:val="32"/>
        </w:rPr>
        <w:t xml:space="preserve">  教務</w:t>
      </w:r>
      <w:r w:rsidRPr="00277FFA">
        <w:rPr>
          <w:rFonts w:ascii="標楷體" w:eastAsia="標楷體" w:hAnsi="標楷體" w:hint="eastAsia"/>
          <w:b/>
          <w:sz w:val="32"/>
          <w:szCs w:val="32"/>
        </w:rPr>
        <w:t xml:space="preserve">主任：   </w:t>
      </w:r>
      <w:r>
        <w:rPr>
          <w:rFonts w:ascii="標楷體" w:eastAsia="標楷體" w:hAnsi="標楷體"/>
          <w:b/>
          <w:sz w:val="32"/>
          <w:szCs w:val="32"/>
        </w:rPr>
        <w:t xml:space="preserve">     </w:t>
      </w:r>
      <w:r w:rsidRPr="00277FFA">
        <w:rPr>
          <w:rFonts w:ascii="標楷體" w:eastAsia="標楷體" w:hAnsi="標楷體"/>
          <w:b/>
          <w:sz w:val="32"/>
          <w:szCs w:val="32"/>
        </w:rPr>
        <w:t xml:space="preserve">    </w:t>
      </w:r>
      <w:r w:rsidRPr="00277FFA">
        <w:rPr>
          <w:rFonts w:ascii="標楷體" w:eastAsia="標楷體" w:hAnsi="標楷體" w:hint="eastAsia"/>
          <w:b/>
          <w:sz w:val="32"/>
          <w:szCs w:val="32"/>
        </w:rPr>
        <w:t xml:space="preserve"> </w:t>
      </w:r>
      <w:r>
        <w:rPr>
          <w:rFonts w:ascii="標楷體" w:eastAsia="標楷體" w:hAnsi="標楷體"/>
          <w:b/>
          <w:sz w:val="32"/>
          <w:szCs w:val="32"/>
        </w:rPr>
        <w:t xml:space="preserve"> </w:t>
      </w:r>
      <w:r w:rsidRPr="00277FFA">
        <w:rPr>
          <w:rFonts w:ascii="標楷體" w:eastAsia="標楷體" w:hAnsi="標楷體" w:hint="eastAsia"/>
          <w:b/>
          <w:sz w:val="32"/>
          <w:szCs w:val="32"/>
        </w:rPr>
        <w:t xml:space="preserve">校長：  </w:t>
      </w:r>
    </w:p>
    <w:p w:rsidR="00233AA2" w:rsidRDefault="00233AA2" w:rsidP="00233AA2">
      <w:pPr>
        <w:rPr>
          <w:rFonts w:ascii="標楷體" w:eastAsia="標楷體" w:hAnsi="標楷體"/>
          <w:b/>
          <w:sz w:val="40"/>
          <w:szCs w:val="40"/>
        </w:rPr>
      </w:pPr>
    </w:p>
    <w:p w:rsidR="00233AA2" w:rsidRDefault="00233AA2" w:rsidP="00233AA2">
      <w:pPr>
        <w:rPr>
          <w:rFonts w:ascii="標楷體" w:eastAsia="標楷體" w:hAnsi="標楷體"/>
          <w:b/>
          <w:sz w:val="20"/>
          <w:szCs w:val="20"/>
        </w:rPr>
      </w:pPr>
      <w:r>
        <w:rPr>
          <w:rFonts w:ascii="標楷體" w:eastAsia="標楷體" w:hAnsi="標楷體"/>
          <w:b/>
          <w:sz w:val="20"/>
          <w:szCs w:val="20"/>
        </w:rPr>
        <w:t>備</w:t>
      </w:r>
      <w:r w:rsidRPr="00277FFA">
        <w:rPr>
          <w:rFonts w:ascii="標楷體" w:eastAsia="標楷體" w:hAnsi="標楷體"/>
          <w:b/>
          <w:sz w:val="20"/>
          <w:szCs w:val="20"/>
        </w:rPr>
        <w:t>註：</w:t>
      </w:r>
      <w:r>
        <w:rPr>
          <w:rFonts w:ascii="標楷體" w:eastAsia="標楷體" w:hAnsi="標楷體"/>
          <w:b/>
          <w:sz w:val="20"/>
          <w:szCs w:val="20"/>
        </w:rPr>
        <w:t>僅提供</w:t>
      </w:r>
      <w:r w:rsidRPr="00C967FC">
        <w:rPr>
          <w:rFonts w:ascii="標楷體" w:eastAsia="標楷體" w:hAnsi="標楷體"/>
          <w:b/>
          <w:color w:val="FF0000"/>
          <w:sz w:val="20"/>
          <w:szCs w:val="20"/>
        </w:rPr>
        <w:t>前一個學期</w:t>
      </w:r>
      <w:r>
        <w:rPr>
          <w:rFonts w:ascii="標楷體" w:eastAsia="標楷體" w:hAnsi="標楷體"/>
          <w:b/>
          <w:sz w:val="20"/>
          <w:szCs w:val="20"/>
        </w:rPr>
        <w:t>之</w:t>
      </w:r>
      <w:proofErr w:type="gramStart"/>
      <w:r>
        <w:rPr>
          <w:rFonts w:ascii="標楷體" w:eastAsia="標楷體" w:hAnsi="標楷體"/>
          <w:b/>
          <w:sz w:val="20"/>
          <w:szCs w:val="20"/>
        </w:rPr>
        <w:t>開通，</w:t>
      </w:r>
      <w:proofErr w:type="gramEnd"/>
      <w:r>
        <w:rPr>
          <w:rFonts w:ascii="標楷體" w:eastAsia="標楷體" w:hAnsi="標楷體"/>
          <w:b/>
          <w:sz w:val="20"/>
          <w:szCs w:val="20"/>
        </w:rPr>
        <w:t>需學校函文提出申請，開放時間由縣府承辦人另行通知</w:t>
      </w:r>
    </w:p>
    <w:p w:rsidR="00233AA2" w:rsidRPr="000A3EC8" w:rsidRDefault="00233AA2" w:rsidP="00233AA2">
      <w:pPr>
        <w:rPr>
          <w:rFonts w:ascii="標楷體" w:eastAsia="標楷體" w:hAnsi="標楷體"/>
          <w:sz w:val="28"/>
          <w:szCs w:val="28"/>
          <w:shd w:val="pct15" w:color="auto" w:fill="FFFFFF"/>
        </w:rPr>
      </w:pPr>
      <w:r w:rsidRPr="000A3EC8">
        <w:rPr>
          <w:rFonts w:ascii="標楷體" w:eastAsia="標楷體" w:hAnsi="標楷體" w:hint="eastAsia"/>
          <w:sz w:val="28"/>
          <w:szCs w:val="28"/>
          <w:shd w:val="pct15" w:color="auto" w:fill="FFFFFF"/>
        </w:rPr>
        <w:t>縣府端開放期間</w:t>
      </w:r>
      <w:r>
        <w:rPr>
          <w:rFonts w:ascii="標楷體" w:eastAsia="標楷體" w:hAnsi="標楷體" w:hint="eastAsia"/>
          <w:sz w:val="28"/>
          <w:szCs w:val="28"/>
          <w:shd w:val="pct15" w:color="auto" w:fill="FFFFFF"/>
        </w:rPr>
        <w:t>：</w:t>
      </w:r>
    </w:p>
    <w:p w:rsidR="00233AA2" w:rsidRDefault="00233AA2" w:rsidP="00F42E77">
      <w:pPr>
        <w:rPr>
          <w:rFonts w:ascii="標楷體" w:eastAsia="標楷體" w:hAnsi="標楷體" w:cs="Times New Roman"/>
          <w:b/>
          <w:sz w:val="28"/>
          <w:szCs w:val="28"/>
        </w:rPr>
      </w:pPr>
    </w:p>
    <w:p w:rsidR="00B6577F" w:rsidRDefault="00B6577F" w:rsidP="00F42E77">
      <w:pPr>
        <w:rPr>
          <w:rFonts w:ascii="標楷體" w:eastAsia="標楷體" w:hAnsi="標楷體" w:cs="Times New Roman"/>
          <w:b/>
          <w:sz w:val="28"/>
          <w:szCs w:val="28"/>
        </w:rPr>
      </w:pPr>
    </w:p>
    <w:p w:rsidR="00B6577F" w:rsidRDefault="00B6577F" w:rsidP="00F42E77">
      <w:pPr>
        <w:rPr>
          <w:rFonts w:ascii="標楷體" w:eastAsia="標楷體" w:hAnsi="標楷體" w:cs="Times New Roman"/>
          <w:b/>
          <w:sz w:val="28"/>
          <w:szCs w:val="28"/>
        </w:rPr>
      </w:pPr>
    </w:p>
    <w:p w:rsidR="00B6577F" w:rsidRDefault="00B6577F" w:rsidP="00F42E77">
      <w:pPr>
        <w:rPr>
          <w:rFonts w:ascii="標楷體" w:eastAsia="標楷體" w:hAnsi="標楷體" w:cs="Times New Roman"/>
          <w:b/>
          <w:sz w:val="28"/>
          <w:szCs w:val="28"/>
        </w:rPr>
      </w:pPr>
    </w:p>
    <w:p w:rsidR="00B6577F" w:rsidRDefault="00B6577F" w:rsidP="00F42E77">
      <w:pPr>
        <w:rPr>
          <w:rFonts w:ascii="標楷體" w:eastAsia="標楷體" w:hAnsi="標楷體" w:cs="Times New Roman"/>
          <w:b/>
          <w:sz w:val="28"/>
          <w:szCs w:val="28"/>
        </w:rPr>
      </w:pPr>
    </w:p>
    <w:p w:rsidR="00B6577F" w:rsidRDefault="00B6577F" w:rsidP="00F42E77">
      <w:pPr>
        <w:rPr>
          <w:rFonts w:ascii="標楷體" w:eastAsia="標楷體" w:hAnsi="標楷體" w:cs="Times New Roman"/>
          <w:b/>
          <w:sz w:val="28"/>
          <w:szCs w:val="28"/>
        </w:rPr>
      </w:pPr>
    </w:p>
    <w:p w:rsidR="009706A1" w:rsidRDefault="009706A1" w:rsidP="00F42E77">
      <w:pPr>
        <w:rPr>
          <w:rFonts w:ascii="標楷體" w:eastAsia="標楷體" w:hAnsi="標楷體" w:cs="Times New Roman"/>
          <w:b/>
          <w:sz w:val="28"/>
          <w:szCs w:val="28"/>
        </w:rPr>
      </w:pPr>
    </w:p>
    <w:p w:rsidR="00B6577F" w:rsidRDefault="00B6577F" w:rsidP="00F42E77">
      <w:pPr>
        <w:rPr>
          <w:rFonts w:ascii="標楷體" w:eastAsia="標楷體" w:hAnsi="標楷體" w:cs="Times New Roman"/>
          <w:b/>
          <w:sz w:val="144"/>
          <w:szCs w:val="144"/>
        </w:rPr>
      </w:pPr>
      <w:r>
        <w:rPr>
          <w:rFonts w:ascii="標楷體" w:eastAsia="標楷體" w:hAnsi="標楷體" w:cs="Times New Roman" w:hint="eastAsia"/>
          <w:b/>
          <w:sz w:val="144"/>
          <w:szCs w:val="144"/>
        </w:rPr>
        <w:t xml:space="preserve">  </w:t>
      </w:r>
      <w:r w:rsidRPr="00B6577F">
        <w:rPr>
          <w:rFonts w:ascii="標楷體" w:eastAsia="標楷體" w:hAnsi="標楷體" w:cs="Times New Roman" w:hint="eastAsia"/>
          <w:b/>
          <w:sz w:val="144"/>
          <w:szCs w:val="144"/>
        </w:rPr>
        <w:t>學</w:t>
      </w:r>
      <w:proofErr w:type="gramStart"/>
      <w:r w:rsidRPr="00B6577F">
        <w:rPr>
          <w:rFonts w:ascii="標楷體" w:eastAsia="標楷體" w:hAnsi="標楷體" w:cs="Times New Roman" w:hint="eastAsia"/>
          <w:b/>
          <w:sz w:val="144"/>
          <w:szCs w:val="144"/>
        </w:rPr>
        <w:t>務</w:t>
      </w:r>
      <w:proofErr w:type="gramEnd"/>
      <w:r w:rsidRPr="00B6577F">
        <w:rPr>
          <w:rFonts w:ascii="標楷體" w:eastAsia="標楷體" w:hAnsi="標楷體" w:cs="Times New Roman" w:hint="eastAsia"/>
          <w:b/>
          <w:sz w:val="144"/>
          <w:szCs w:val="144"/>
        </w:rPr>
        <w:t>處附件</w:t>
      </w:r>
    </w:p>
    <w:p w:rsidR="00B6577F" w:rsidRDefault="00B6577F" w:rsidP="00F42E77">
      <w:pPr>
        <w:rPr>
          <w:rFonts w:ascii="標楷體" w:eastAsia="標楷體" w:hAnsi="標楷體" w:cs="Times New Roman"/>
          <w:b/>
          <w:sz w:val="144"/>
          <w:szCs w:val="144"/>
        </w:rPr>
      </w:pPr>
    </w:p>
    <w:p w:rsidR="00B6577F" w:rsidRDefault="00B6577F" w:rsidP="00F42E77">
      <w:pPr>
        <w:rPr>
          <w:rFonts w:ascii="標楷體" w:eastAsia="標楷體" w:hAnsi="標楷體" w:cs="Times New Roman"/>
          <w:b/>
          <w:sz w:val="144"/>
          <w:szCs w:val="144"/>
        </w:rPr>
      </w:pPr>
    </w:p>
    <w:p w:rsidR="00B6577F" w:rsidRDefault="00B6577F" w:rsidP="00F42E77">
      <w:pPr>
        <w:rPr>
          <w:rFonts w:ascii="標楷體" w:eastAsia="標楷體" w:hAnsi="標楷體" w:cs="Times New Roman"/>
          <w:b/>
          <w:sz w:val="144"/>
          <w:szCs w:val="144"/>
        </w:rPr>
      </w:pPr>
    </w:p>
    <w:p w:rsidR="00B6577F" w:rsidRPr="00B6577F" w:rsidRDefault="00B6577F" w:rsidP="00F42E77">
      <w:pPr>
        <w:rPr>
          <w:rFonts w:ascii="標楷體" w:eastAsia="標楷體" w:hAnsi="標楷體" w:cs="Times New Roman"/>
          <w:b/>
          <w:sz w:val="28"/>
          <w:szCs w:val="28"/>
        </w:rPr>
      </w:pPr>
    </w:p>
    <w:p w:rsidR="00A9132F" w:rsidRPr="00A9132F" w:rsidRDefault="00A9132F" w:rsidP="00F42E77">
      <w:pPr>
        <w:rPr>
          <w:rFonts w:ascii="標楷體" w:eastAsia="標楷體" w:hAnsi="標楷體" w:cs="Times New Roman"/>
          <w:b/>
          <w:sz w:val="28"/>
          <w:szCs w:val="28"/>
        </w:rPr>
      </w:pPr>
      <w:r w:rsidRPr="00A9132F">
        <w:rPr>
          <w:rFonts w:ascii="標楷體" w:eastAsia="標楷體" w:hAnsi="標楷體" w:cs="Times New Roman"/>
          <w:b/>
          <w:sz w:val="28"/>
          <w:szCs w:val="28"/>
        </w:rPr>
        <w:object w:dxaOrig="9865" w:dyaOrig="12893">
          <v:shape id="_x0000_i1026" type="#_x0000_t75" style="width:493.5pt;height:645pt" o:ole="">
            <v:imagedata r:id="rId13" o:title=""/>
          </v:shape>
          <o:OLEObject Type="Embed" ProgID="Word.Document.12" ShapeID="_x0000_i1026" DrawAspect="Content" ObjectID="_1675666420" r:id="rId14">
            <o:FieldCodes>\s</o:FieldCodes>
          </o:OLEObject>
        </w:object>
      </w:r>
    </w:p>
    <w:sectPr w:rsidR="00A9132F" w:rsidRPr="00A9132F" w:rsidSect="00EF132D">
      <w:footerReference w:type="default" r:id="rId15"/>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24E" w:rsidRDefault="0094724E" w:rsidP="00B402E1">
      <w:r>
        <w:separator/>
      </w:r>
    </w:p>
  </w:endnote>
  <w:endnote w:type="continuationSeparator" w:id="0">
    <w:p w:rsidR="0094724E" w:rsidRDefault="0094724E" w:rsidP="00B4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Noto Sans CJK JP Regular">
    <w:altName w:val="Arial"/>
    <w:charset w:val="00"/>
    <w:family w:val="swiss"/>
    <w:pitch w:val="variable"/>
  </w:font>
  <w:font w:name="Cambria">
    <w:panose1 w:val="02040503050406030204"/>
    <w:charset w:val="00"/>
    <w:family w:val="roman"/>
    <w:pitch w:val="variable"/>
    <w:sig w:usb0="E00002FF" w:usb1="4000045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Segoe UI Emoji">
    <w:altName w:val="Segoe UI Symbol"/>
    <w:charset w:val="00"/>
    <w:family w:val="swiss"/>
    <w:pitch w:val="variable"/>
    <w:sig w:usb0="00000003" w:usb1="02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標楷體 .竤艀.">
    <w:altName w:val="標楷體 ..."/>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4FF" w:rsidRDefault="00BB54FF">
    <w:pPr>
      <w:pStyle w:val="ac"/>
      <w:spacing w:line="14" w:lineRule="auto"/>
      <w:rPr>
        <w:sz w:val="18"/>
      </w:rPr>
    </w:pPr>
    <w:r>
      <w:rPr>
        <w:noProof/>
        <w:lang w:eastAsia="zh-TW"/>
      </w:rPr>
      <mc:AlternateContent>
        <mc:Choice Requires="wps">
          <w:drawing>
            <wp:anchor distT="0" distB="0" distL="114300" distR="114300" simplePos="0" relativeHeight="251659264" behindDoc="1" locked="0" layoutInCell="1" allowOverlap="1" wp14:anchorId="5C4C8339" wp14:editId="7E53177E">
              <wp:simplePos x="0" y="0"/>
              <wp:positionH relativeFrom="page">
                <wp:posOffset>3722370</wp:posOffset>
              </wp:positionH>
              <wp:positionV relativeFrom="page">
                <wp:posOffset>9765030</wp:posOffset>
              </wp:positionV>
              <wp:extent cx="114935" cy="152400"/>
              <wp:effectExtent l="0" t="190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4FF" w:rsidRDefault="00BB54FF">
                          <w:pPr>
                            <w:spacing w:line="214" w:lineRule="exact"/>
                            <w:ind w:left="40"/>
                            <w:rPr>
                              <w:rFonts w:ascii="Trebuchet MS"/>
                              <w:sz w:val="20"/>
                            </w:rPr>
                          </w:pPr>
                          <w:r>
                            <w:fldChar w:fldCharType="begin"/>
                          </w:r>
                          <w:r>
                            <w:rPr>
                              <w:rFonts w:ascii="Trebuchet MS"/>
                              <w:w w:val="96"/>
                              <w:sz w:val="20"/>
                            </w:rPr>
                            <w:instrText xml:space="preserve"> PAGE </w:instrText>
                          </w:r>
                          <w:r>
                            <w:fldChar w:fldCharType="separate"/>
                          </w:r>
                          <w:r w:rsidR="00E56D95">
                            <w:rPr>
                              <w:rFonts w:ascii="Trebuchet MS"/>
                              <w:noProof/>
                              <w:w w:val="96"/>
                              <w:sz w:val="20"/>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3.1pt;margin-top:768.9pt;width:9.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aI7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" filled="f" stroked="f">
              <v:textbox inset="0,0,0,0">
                <w:txbxContent>
                  <w:p w:rsidR="00BB54FF" w:rsidRDefault="00BB54FF">
                    <w:pPr>
                      <w:spacing w:line="214" w:lineRule="exact"/>
                      <w:ind w:left="40"/>
                      <w:rPr>
                        <w:rFonts w:ascii="Trebuchet MS"/>
                        <w:sz w:val="20"/>
                      </w:rPr>
                    </w:pPr>
                    <w:r>
                      <w:fldChar w:fldCharType="begin"/>
                    </w:r>
                    <w:r>
                      <w:rPr>
                        <w:rFonts w:ascii="Trebuchet MS"/>
                        <w:w w:val="96"/>
                        <w:sz w:val="20"/>
                      </w:rPr>
                      <w:instrText xml:space="preserve"> PAGE </w:instrText>
                    </w:r>
                    <w:r>
                      <w:fldChar w:fldCharType="separate"/>
                    </w:r>
                    <w:r w:rsidR="00E56D95">
                      <w:rPr>
                        <w:rFonts w:ascii="Trebuchet MS"/>
                        <w:noProof/>
                        <w:w w:val="96"/>
                        <w:sz w:val="20"/>
                      </w:rPr>
                      <w:t>16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726927"/>
      <w:docPartObj>
        <w:docPartGallery w:val="Page Numbers (Bottom of Page)"/>
        <w:docPartUnique/>
      </w:docPartObj>
    </w:sdtPr>
    <w:sdtContent>
      <w:p w:rsidR="00BB54FF" w:rsidRDefault="00BB54FF">
        <w:pPr>
          <w:pStyle w:val="a9"/>
          <w:jc w:val="center"/>
        </w:pPr>
        <w:r>
          <w:fldChar w:fldCharType="begin"/>
        </w:r>
        <w:r>
          <w:instrText>PAGE   \* MERGEFORMAT</w:instrText>
        </w:r>
        <w:r>
          <w:fldChar w:fldCharType="separate"/>
        </w:r>
        <w:r w:rsidR="00E56D95" w:rsidRPr="00E56D95">
          <w:rPr>
            <w:noProof/>
            <w:lang w:val="zh-TW"/>
          </w:rPr>
          <w:t>39</w:t>
        </w:r>
        <w:r>
          <w:fldChar w:fldCharType="end"/>
        </w:r>
      </w:p>
    </w:sdtContent>
  </w:sdt>
  <w:p w:rsidR="00BB54FF" w:rsidRDefault="00BB54FF">
    <w:pPr>
      <w:autoSpaceDE w:val="0"/>
      <w:autoSpaceDN w:val="0"/>
      <w:adjustRightInd w:val="0"/>
      <w:spacing w:before="19" w:line="180" w:lineRule="exact"/>
      <w:rPr>
        <w:kern w:val="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24E" w:rsidRDefault="0094724E" w:rsidP="00B402E1">
      <w:r>
        <w:separator/>
      </w:r>
    </w:p>
  </w:footnote>
  <w:footnote w:type="continuationSeparator" w:id="0">
    <w:p w:rsidR="0094724E" w:rsidRDefault="0094724E" w:rsidP="00B402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15F007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DB127F8"/>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8"/>
    <w:multiLevelType w:val="hybridMultilevel"/>
    <w:tmpl w:val="66EF438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9"/>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A"/>
    <w:multiLevelType w:val="hybridMultilevel"/>
    <w:tmpl w:val="335225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B"/>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C"/>
    <w:multiLevelType w:val="hybridMultilevel"/>
    <w:tmpl w:val="0DED7262"/>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D"/>
    <w:multiLevelType w:val="hybridMultilevel"/>
    <w:tmpl w:val="7FDCC2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E"/>
    <w:multiLevelType w:val="hybridMultilevel"/>
    <w:tmpl w:val="1BEFD7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1537CD6"/>
    <w:multiLevelType w:val="multilevel"/>
    <w:tmpl w:val="9320D296"/>
    <w:lvl w:ilvl="0">
      <w:start w:val="1"/>
      <w:numFmt w:val="taiwaneseCountingThousand"/>
      <w:lvlText w:val="%1、"/>
      <w:lvlJc w:val="left"/>
      <w:pPr>
        <w:ind w:left="480" w:hanging="480"/>
      </w:pPr>
      <w:rPr>
        <w:rFonts w:hint="eastAsia"/>
        <w:lang w:val="en-US"/>
      </w:rPr>
    </w:lvl>
    <w:lvl w:ilvl="1">
      <w:start w:val="1"/>
      <w:numFmt w:val="taiwaneseCountingThousand"/>
      <w:lvlText w:val="（%2）"/>
      <w:lvlJc w:val="left"/>
      <w:pPr>
        <w:ind w:left="1200" w:hanging="72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nsid w:val="06506D52"/>
    <w:multiLevelType w:val="hybridMultilevel"/>
    <w:tmpl w:val="C9206D52"/>
    <w:lvl w:ilvl="0" w:tplc="A356CC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077A7E28"/>
    <w:multiLevelType w:val="hybridMultilevel"/>
    <w:tmpl w:val="40CC2AB4"/>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0AE525FC"/>
    <w:multiLevelType w:val="hybridMultilevel"/>
    <w:tmpl w:val="D6EA8C1C"/>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0CBB0789"/>
    <w:multiLevelType w:val="hybridMultilevel"/>
    <w:tmpl w:val="EF7E719A"/>
    <w:lvl w:ilvl="0" w:tplc="38AEC1F8">
      <w:start w:val="1"/>
      <w:numFmt w:val="decimal"/>
      <w:lvlText w:val="%1."/>
      <w:lvlJc w:val="left"/>
      <w:pPr>
        <w:ind w:left="360" w:hanging="360"/>
      </w:pPr>
      <w:rPr>
        <w:rFonts w:cstheme="minorBidi"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0F8E6E9C"/>
    <w:multiLevelType w:val="hybridMultilevel"/>
    <w:tmpl w:val="41D84A98"/>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1018223D"/>
    <w:multiLevelType w:val="hybridMultilevel"/>
    <w:tmpl w:val="EABCB9CC"/>
    <w:lvl w:ilvl="0" w:tplc="B014797C">
      <w:start w:val="1"/>
      <w:numFmt w:val="taiwaneseCountingThousand"/>
      <w:lvlText w:val="(%1)"/>
      <w:lvlJc w:val="left"/>
      <w:pPr>
        <w:ind w:left="600"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54B01E6"/>
    <w:multiLevelType w:val="multilevel"/>
    <w:tmpl w:val="76E80AFA"/>
    <w:lvl w:ilvl="0">
      <w:start w:val="1"/>
      <w:numFmt w:val="decimal"/>
      <w:lvlText w:val="%1."/>
      <w:lvlJc w:val="left"/>
      <w:pPr>
        <w:tabs>
          <w:tab w:val="num" w:pos="720"/>
        </w:tabs>
        <w:ind w:left="720" w:hanging="663"/>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0">
    <w:nsid w:val="199A4CC6"/>
    <w:multiLevelType w:val="hybridMultilevel"/>
    <w:tmpl w:val="F95862E4"/>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1A2F327A"/>
    <w:multiLevelType w:val="multilevel"/>
    <w:tmpl w:val="8452C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CA513A9"/>
    <w:multiLevelType w:val="hybridMultilevel"/>
    <w:tmpl w:val="F7E6D020"/>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25F7256D"/>
    <w:multiLevelType w:val="hybridMultilevel"/>
    <w:tmpl w:val="23C0CC02"/>
    <w:lvl w:ilvl="0" w:tplc="4B0EB23E">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833660E"/>
    <w:multiLevelType w:val="hybridMultilevel"/>
    <w:tmpl w:val="EA2A0818"/>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2C201104"/>
    <w:multiLevelType w:val="multilevel"/>
    <w:tmpl w:val="153C07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CF84FCF"/>
    <w:multiLevelType w:val="hybridMultilevel"/>
    <w:tmpl w:val="EAA0843A"/>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2FD24B7B"/>
    <w:multiLevelType w:val="hybridMultilevel"/>
    <w:tmpl w:val="D7BE0EAC"/>
    <w:lvl w:ilvl="0" w:tplc="38683760">
      <w:numFmt w:val="bullet"/>
      <w:lvlText w:val=""/>
      <w:lvlJc w:val="left"/>
      <w:pPr>
        <w:ind w:left="219" w:hanging="181"/>
      </w:pPr>
      <w:rPr>
        <w:rFonts w:ascii="Wingdings" w:eastAsia="Wingdings" w:hAnsi="Wingdings" w:cs="Wingdings" w:hint="default"/>
        <w:w w:val="100"/>
        <w:sz w:val="22"/>
        <w:szCs w:val="22"/>
      </w:rPr>
    </w:lvl>
    <w:lvl w:ilvl="1" w:tplc="EABCD1EE">
      <w:numFmt w:val="bullet"/>
      <w:lvlText w:val="•"/>
      <w:lvlJc w:val="left"/>
      <w:pPr>
        <w:ind w:left="1199" w:hanging="181"/>
      </w:pPr>
      <w:rPr>
        <w:rFonts w:hint="default"/>
      </w:rPr>
    </w:lvl>
    <w:lvl w:ilvl="2" w:tplc="2B388088">
      <w:numFmt w:val="bullet"/>
      <w:lvlText w:val="•"/>
      <w:lvlJc w:val="left"/>
      <w:pPr>
        <w:ind w:left="2178" w:hanging="181"/>
      </w:pPr>
      <w:rPr>
        <w:rFonts w:hint="default"/>
      </w:rPr>
    </w:lvl>
    <w:lvl w:ilvl="3" w:tplc="537C4340">
      <w:numFmt w:val="bullet"/>
      <w:lvlText w:val="•"/>
      <w:lvlJc w:val="left"/>
      <w:pPr>
        <w:ind w:left="3157" w:hanging="181"/>
      </w:pPr>
      <w:rPr>
        <w:rFonts w:hint="default"/>
      </w:rPr>
    </w:lvl>
    <w:lvl w:ilvl="4" w:tplc="769EEDFA">
      <w:numFmt w:val="bullet"/>
      <w:lvlText w:val="•"/>
      <w:lvlJc w:val="left"/>
      <w:pPr>
        <w:ind w:left="4137" w:hanging="181"/>
      </w:pPr>
      <w:rPr>
        <w:rFonts w:hint="default"/>
      </w:rPr>
    </w:lvl>
    <w:lvl w:ilvl="5" w:tplc="2FEA6E38">
      <w:numFmt w:val="bullet"/>
      <w:lvlText w:val="•"/>
      <w:lvlJc w:val="left"/>
      <w:pPr>
        <w:ind w:left="5116" w:hanging="181"/>
      </w:pPr>
      <w:rPr>
        <w:rFonts w:hint="default"/>
      </w:rPr>
    </w:lvl>
    <w:lvl w:ilvl="6" w:tplc="D04A3A2A">
      <w:numFmt w:val="bullet"/>
      <w:lvlText w:val="•"/>
      <w:lvlJc w:val="left"/>
      <w:pPr>
        <w:ind w:left="6095" w:hanging="181"/>
      </w:pPr>
      <w:rPr>
        <w:rFonts w:hint="default"/>
      </w:rPr>
    </w:lvl>
    <w:lvl w:ilvl="7" w:tplc="E48438EE">
      <w:numFmt w:val="bullet"/>
      <w:lvlText w:val="•"/>
      <w:lvlJc w:val="left"/>
      <w:pPr>
        <w:ind w:left="7075" w:hanging="181"/>
      </w:pPr>
      <w:rPr>
        <w:rFonts w:hint="default"/>
      </w:rPr>
    </w:lvl>
    <w:lvl w:ilvl="8" w:tplc="74BA67F6">
      <w:numFmt w:val="bullet"/>
      <w:lvlText w:val="•"/>
      <w:lvlJc w:val="left"/>
      <w:pPr>
        <w:ind w:left="8054" w:hanging="181"/>
      </w:pPr>
      <w:rPr>
        <w:rFonts w:hint="default"/>
      </w:rPr>
    </w:lvl>
  </w:abstractNum>
  <w:abstractNum w:abstractNumId="28">
    <w:nsid w:val="323E20A5"/>
    <w:multiLevelType w:val="hybridMultilevel"/>
    <w:tmpl w:val="55122F92"/>
    <w:lvl w:ilvl="0" w:tplc="0C986DB6">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3276158E"/>
    <w:multiLevelType w:val="multilevel"/>
    <w:tmpl w:val="395A800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2CD0DF6"/>
    <w:multiLevelType w:val="hybridMultilevel"/>
    <w:tmpl w:val="8A56767A"/>
    <w:lvl w:ilvl="0" w:tplc="FBA80FF4">
      <w:start w:val="1"/>
      <w:numFmt w:val="taiwaneseCountingThousand"/>
      <w:lvlText w:val="%1、"/>
      <w:lvlJc w:val="left"/>
      <w:pPr>
        <w:tabs>
          <w:tab w:val="num" w:pos="1020"/>
        </w:tabs>
        <w:ind w:left="1020" w:hanging="720"/>
      </w:pPr>
      <w:rPr>
        <w:rFonts w:ascii="Times New Roman" w:hAnsi="Times New Roman" w:hint="default"/>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31">
    <w:nsid w:val="343F1DA0"/>
    <w:multiLevelType w:val="multilevel"/>
    <w:tmpl w:val="58AAE038"/>
    <w:lvl w:ilvl="0">
      <w:start w:val="1"/>
      <w:numFmt w:val="taiwaneseCountingThousand"/>
      <w:lvlText w:val="(%1)"/>
      <w:lvlJc w:val="left"/>
      <w:pPr>
        <w:ind w:left="960" w:hanging="480"/>
      </w:pPr>
    </w:lvl>
    <w:lvl w:ilvl="1">
      <w:start w:val="1"/>
      <w:numFmt w:val="taiwaneseCountingThousand"/>
      <w:lvlText w:val="(%2)"/>
      <w:lvlJc w:val="left"/>
      <w:pPr>
        <w:ind w:left="1440" w:hanging="480"/>
      </w:pPr>
      <w:rPr>
        <w:rFonts w:ascii="標楷體" w:eastAsia="標楷體" w:hAnsi="標楷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2">
    <w:nsid w:val="38C9261B"/>
    <w:multiLevelType w:val="hybridMultilevel"/>
    <w:tmpl w:val="33B88EB6"/>
    <w:lvl w:ilvl="0" w:tplc="6024DCDC">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105"/>
        </w:tabs>
        <w:ind w:left="-105" w:hanging="480"/>
      </w:pPr>
    </w:lvl>
    <w:lvl w:ilvl="2" w:tplc="0409001B" w:tentative="1">
      <w:start w:val="1"/>
      <w:numFmt w:val="lowerRoman"/>
      <w:lvlText w:val="%3."/>
      <w:lvlJc w:val="right"/>
      <w:pPr>
        <w:tabs>
          <w:tab w:val="num" w:pos="375"/>
        </w:tabs>
        <w:ind w:left="375" w:hanging="480"/>
      </w:pPr>
    </w:lvl>
    <w:lvl w:ilvl="3" w:tplc="0409000F" w:tentative="1">
      <w:start w:val="1"/>
      <w:numFmt w:val="decimal"/>
      <w:lvlText w:val="%4."/>
      <w:lvlJc w:val="left"/>
      <w:pPr>
        <w:tabs>
          <w:tab w:val="num" w:pos="855"/>
        </w:tabs>
        <w:ind w:left="855" w:hanging="480"/>
      </w:pPr>
    </w:lvl>
    <w:lvl w:ilvl="4" w:tplc="04090019" w:tentative="1">
      <w:start w:val="1"/>
      <w:numFmt w:val="ideographTraditional"/>
      <w:lvlText w:val="%5、"/>
      <w:lvlJc w:val="left"/>
      <w:pPr>
        <w:tabs>
          <w:tab w:val="num" w:pos="1335"/>
        </w:tabs>
        <w:ind w:left="1335" w:hanging="480"/>
      </w:pPr>
    </w:lvl>
    <w:lvl w:ilvl="5" w:tplc="0409001B" w:tentative="1">
      <w:start w:val="1"/>
      <w:numFmt w:val="lowerRoman"/>
      <w:lvlText w:val="%6."/>
      <w:lvlJc w:val="right"/>
      <w:pPr>
        <w:tabs>
          <w:tab w:val="num" w:pos="1815"/>
        </w:tabs>
        <w:ind w:left="1815" w:hanging="480"/>
      </w:pPr>
    </w:lvl>
    <w:lvl w:ilvl="6" w:tplc="0409000F" w:tentative="1">
      <w:start w:val="1"/>
      <w:numFmt w:val="decimal"/>
      <w:lvlText w:val="%7."/>
      <w:lvlJc w:val="left"/>
      <w:pPr>
        <w:tabs>
          <w:tab w:val="num" w:pos="2295"/>
        </w:tabs>
        <w:ind w:left="2295" w:hanging="480"/>
      </w:pPr>
    </w:lvl>
    <w:lvl w:ilvl="7" w:tplc="04090019" w:tentative="1">
      <w:start w:val="1"/>
      <w:numFmt w:val="ideographTraditional"/>
      <w:lvlText w:val="%8、"/>
      <w:lvlJc w:val="left"/>
      <w:pPr>
        <w:tabs>
          <w:tab w:val="num" w:pos="2775"/>
        </w:tabs>
        <w:ind w:left="2775" w:hanging="480"/>
      </w:pPr>
    </w:lvl>
    <w:lvl w:ilvl="8" w:tplc="0409001B" w:tentative="1">
      <w:start w:val="1"/>
      <w:numFmt w:val="lowerRoman"/>
      <w:lvlText w:val="%9."/>
      <w:lvlJc w:val="right"/>
      <w:pPr>
        <w:tabs>
          <w:tab w:val="num" w:pos="3255"/>
        </w:tabs>
        <w:ind w:left="3255" w:hanging="480"/>
      </w:pPr>
    </w:lvl>
  </w:abstractNum>
  <w:abstractNum w:abstractNumId="33">
    <w:nsid w:val="3BC81921"/>
    <w:multiLevelType w:val="hybridMultilevel"/>
    <w:tmpl w:val="8EDE5AF4"/>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3FBC453A"/>
    <w:multiLevelType w:val="hybridMultilevel"/>
    <w:tmpl w:val="EB0003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1692489"/>
    <w:multiLevelType w:val="multilevel"/>
    <w:tmpl w:val="BAD89E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1B90C87"/>
    <w:multiLevelType w:val="hybridMultilevel"/>
    <w:tmpl w:val="9566E004"/>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42017250"/>
    <w:multiLevelType w:val="hybridMultilevel"/>
    <w:tmpl w:val="298C5A40"/>
    <w:lvl w:ilvl="0" w:tplc="D6F6178E">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8">
    <w:nsid w:val="428C3BB9"/>
    <w:multiLevelType w:val="hybridMultilevel"/>
    <w:tmpl w:val="6F102720"/>
    <w:lvl w:ilvl="0" w:tplc="04090005">
      <w:start w:val="1"/>
      <w:numFmt w:val="bullet"/>
      <w:lvlText w:val=""/>
      <w:lvlJc w:val="left"/>
      <w:pPr>
        <w:ind w:left="480" w:hanging="480"/>
      </w:pPr>
      <w:rPr>
        <w:rFonts w:ascii="Wingdings" w:hAnsi="Wingdings" w:hint="default"/>
      </w:rPr>
    </w:lvl>
    <w:lvl w:ilvl="1" w:tplc="7640D55A">
      <w:numFmt w:val="bullet"/>
      <w:lvlText w:val="◇"/>
      <w:lvlJc w:val="left"/>
      <w:pPr>
        <w:ind w:left="840" w:hanging="360"/>
      </w:pPr>
      <w:rPr>
        <w:rFonts w:ascii="Lucida Grande" w:eastAsia="新細明體" w:hAnsi="Lucida Grande" w:cs="Lucida Grande"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488C66BD"/>
    <w:multiLevelType w:val="hybridMultilevel"/>
    <w:tmpl w:val="5C72F9A8"/>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48D140EC"/>
    <w:multiLevelType w:val="hybridMultilevel"/>
    <w:tmpl w:val="ADDA1EC0"/>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49F320CD"/>
    <w:multiLevelType w:val="hybridMultilevel"/>
    <w:tmpl w:val="1F2E9D06"/>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nsid w:val="50896530"/>
    <w:multiLevelType w:val="multilevel"/>
    <w:tmpl w:val="7FB6C6FA"/>
    <w:lvl w:ilvl="0">
      <w:start w:val="1"/>
      <w:numFmt w:val="taiwaneseCountingThousand"/>
      <w:lvlText w:val="(%1)"/>
      <w:lvlJc w:val="left"/>
      <w:pPr>
        <w:ind w:left="960" w:hanging="480"/>
      </w:pPr>
    </w:lvl>
    <w:lvl w:ilvl="1">
      <w:start w:val="1"/>
      <w:numFmt w:val="taiwaneseCountingThousand"/>
      <w:lvlText w:val="(%2)"/>
      <w:lvlJc w:val="left"/>
      <w:pPr>
        <w:ind w:left="1440" w:hanging="480"/>
      </w:pPr>
      <w:rPr>
        <w:rFonts w:ascii="標楷體" w:eastAsia="標楷體" w:hAnsi="標楷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3">
    <w:nsid w:val="510D2935"/>
    <w:multiLevelType w:val="hybridMultilevel"/>
    <w:tmpl w:val="3176C9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54A34A12"/>
    <w:multiLevelType w:val="hybridMultilevel"/>
    <w:tmpl w:val="6BCCD816"/>
    <w:lvl w:ilvl="0" w:tplc="EB3E4272">
      <w:start w:val="5"/>
      <w:numFmt w:val="taiwaneseCountingThousand"/>
      <w:lvlText w:val="%1、"/>
      <w:lvlJc w:val="left"/>
      <w:pPr>
        <w:ind w:left="600" w:hanging="600"/>
      </w:pPr>
      <w:rPr>
        <w:rFonts w:ascii="標楷體" w:eastAsia="標楷體" w:hAnsi="標楷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57F93503"/>
    <w:multiLevelType w:val="hybridMultilevel"/>
    <w:tmpl w:val="F11EA5D4"/>
    <w:lvl w:ilvl="0" w:tplc="C7361898">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6">
    <w:nsid w:val="5A467CE3"/>
    <w:multiLevelType w:val="hybridMultilevel"/>
    <w:tmpl w:val="C34015EC"/>
    <w:lvl w:ilvl="0" w:tplc="3E2EEC46">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5AF53B0E"/>
    <w:multiLevelType w:val="hybridMultilevel"/>
    <w:tmpl w:val="97CCEA0C"/>
    <w:lvl w:ilvl="0" w:tplc="0409000F">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nsid w:val="5B2C66DF"/>
    <w:multiLevelType w:val="hybridMultilevel"/>
    <w:tmpl w:val="B1F8E6D0"/>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nsid w:val="5F7718BF"/>
    <w:multiLevelType w:val="hybridMultilevel"/>
    <w:tmpl w:val="BE66CBE6"/>
    <w:lvl w:ilvl="0" w:tplc="440E50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0">
    <w:nsid w:val="5FBD0DEB"/>
    <w:multiLevelType w:val="hybridMultilevel"/>
    <w:tmpl w:val="4ECC38EC"/>
    <w:lvl w:ilvl="0" w:tplc="5818EC7E">
      <w:start w:val="1"/>
      <w:numFmt w:val="taiwaneseCountingThousand"/>
      <w:lvlText w:val="(%1)"/>
      <w:lvlJc w:val="left"/>
      <w:pPr>
        <w:ind w:left="959" w:hanging="480"/>
      </w:pPr>
      <w:rPr>
        <w:rFonts w:hint="default"/>
      </w:rPr>
    </w:lvl>
    <w:lvl w:ilvl="1" w:tplc="04090019" w:tentative="1">
      <w:start w:val="1"/>
      <w:numFmt w:val="ideographTraditional"/>
      <w:lvlText w:val="%2、"/>
      <w:lvlJc w:val="left"/>
      <w:pPr>
        <w:ind w:left="1439" w:hanging="480"/>
      </w:pPr>
    </w:lvl>
    <w:lvl w:ilvl="2" w:tplc="0409001B" w:tentative="1">
      <w:start w:val="1"/>
      <w:numFmt w:val="lowerRoman"/>
      <w:lvlText w:val="%3."/>
      <w:lvlJc w:val="right"/>
      <w:pPr>
        <w:ind w:left="1919" w:hanging="480"/>
      </w:pPr>
    </w:lvl>
    <w:lvl w:ilvl="3" w:tplc="0409000F" w:tentative="1">
      <w:start w:val="1"/>
      <w:numFmt w:val="decimal"/>
      <w:lvlText w:val="%4."/>
      <w:lvlJc w:val="left"/>
      <w:pPr>
        <w:ind w:left="2399" w:hanging="480"/>
      </w:pPr>
    </w:lvl>
    <w:lvl w:ilvl="4" w:tplc="04090019" w:tentative="1">
      <w:start w:val="1"/>
      <w:numFmt w:val="ideographTraditional"/>
      <w:lvlText w:val="%5、"/>
      <w:lvlJc w:val="left"/>
      <w:pPr>
        <w:ind w:left="2879" w:hanging="480"/>
      </w:pPr>
    </w:lvl>
    <w:lvl w:ilvl="5" w:tplc="0409001B" w:tentative="1">
      <w:start w:val="1"/>
      <w:numFmt w:val="lowerRoman"/>
      <w:lvlText w:val="%6."/>
      <w:lvlJc w:val="right"/>
      <w:pPr>
        <w:ind w:left="3359" w:hanging="480"/>
      </w:pPr>
    </w:lvl>
    <w:lvl w:ilvl="6" w:tplc="0409000F" w:tentative="1">
      <w:start w:val="1"/>
      <w:numFmt w:val="decimal"/>
      <w:lvlText w:val="%7."/>
      <w:lvlJc w:val="left"/>
      <w:pPr>
        <w:ind w:left="3839" w:hanging="480"/>
      </w:pPr>
    </w:lvl>
    <w:lvl w:ilvl="7" w:tplc="04090019" w:tentative="1">
      <w:start w:val="1"/>
      <w:numFmt w:val="ideographTraditional"/>
      <w:lvlText w:val="%8、"/>
      <w:lvlJc w:val="left"/>
      <w:pPr>
        <w:ind w:left="4319" w:hanging="480"/>
      </w:pPr>
    </w:lvl>
    <w:lvl w:ilvl="8" w:tplc="0409001B" w:tentative="1">
      <w:start w:val="1"/>
      <w:numFmt w:val="lowerRoman"/>
      <w:lvlText w:val="%9."/>
      <w:lvlJc w:val="right"/>
      <w:pPr>
        <w:ind w:left="4799" w:hanging="480"/>
      </w:pPr>
    </w:lvl>
  </w:abstractNum>
  <w:abstractNum w:abstractNumId="51">
    <w:nsid w:val="5FE409F2"/>
    <w:multiLevelType w:val="hybridMultilevel"/>
    <w:tmpl w:val="8A56767A"/>
    <w:lvl w:ilvl="0" w:tplc="FBA80FF4">
      <w:start w:val="1"/>
      <w:numFmt w:val="taiwaneseCountingThousand"/>
      <w:lvlText w:val="%1、"/>
      <w:lvlJc w:val="left"/>
      <w:pPr>
        <w:tabs>
          <w:tab w:val="num" w:pos="1020"/>
        </w:tabs>
        <w:ind w:left="1020" w:hanging="720"/>
      </w:pPr>
      <w:rPr>
        <w:rFonts w:ascii="Times New Roman" w:hAnsi="Times New Roman" w:hint="default"/>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52">
    <w:nsid w:val="61B941D2"/>
    <w:multiLevelType w:val="multilevel"/>
    <w:tmpl w:val="BE5E90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C316DFB"/>
    <w:multiLevelType w:val="hybridMultilevel"/>
    <w:tmpl w:val="64F8D2DA"/>
    <w:lvl w:ilvl="0" w:tplc="7388C3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6D702958"/>
    <w:multiLevelType w:val="hybridMultilevel"/>
    <w:tmpl w:val="47226C0A"/>
    <w:lvl w:ilvl="0" w:tplc="45E005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6DA6558E"/>
    <w:multiLevelType w:val="hybridMultilevel"/>
    <w:tmpl w:val="E7CC08B6"/>
    <w:lvl w:ilvl="0" w:tplc="0409000F">
      <w:start w:val="1"/>
      <w:numFmt w:val="decimal"/>
      <w:lvlText w:val="%1."/>
      <w:lvlJc w:val="left"/>
      <w:pPr>
        <w:ind w:left="480" w:hanging="480"/>
      </w:pPr>
    </w:lvl>
    <w:lvl w:ilvl="1" w:tplc="99A007E4">
      <w:start w:val="8"/>
      <w:numFmt w:val="bullet"/>
      <w:lvlText w:val="★"/>
      <w:lvlJc w:val="left"/>
      <w:pPr>
        <w:ind w:left="840" w:hanging="360"/>
      </w:pPr>
      <w:rPr>
        <w:rFonts w:ascii="標楷體" w:eastAsia="標楷體" w:hAnsi="標楷體" w:cs="Times New Roman"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6EA2194A"/>
    <w:multiLevelType w:val="hybridMultilevel"/>
    <w:tmpl w:val="E44007A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73652B46"/>
    <w:multiLevelType w:val="hybridMultilevel"/>
    <w:tmpl w:val="A552A47A"/>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8">
    <w:nsid w:val="753D0924"/>
    <w:multiLevelType w:val="hybridMultilevel"/>
    <w:tmpl w:val="D598CE5C"/>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nsid w:val="785D6C60"/>
    <w:multiLevelType w:val="hybridMultilevel"/>
    <w:tmpl w:val="BB064892"/>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nsid w:val="78BC0670"/>
    <w:multiLevelType w:val="hybridMultilevel"/>
    <w:tmpl w:val="37EE0AF6"/>
    <w:lvl w:ilvl="0" w:tplc="D164A034">
      <w:start w:val="1"/>
      <w:numFmt w:val="decimal"/>
      <w:lvlText w:val="%1."/>
      <w:lvlJc w:val="left"/>
      <w:pPr>
        <w:tabs>
          <w:tab w:val="num" w:pos="360"/>
        </w:tabs>
        <w:ind w:left="34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nsid w:val="7E6A700D"/>
    <w:multiLevelType w:val="hybridMultilevel"/>
    <w:tmpl w:val="C78AB55E"/>
    <w:lvl w:ilvl="0" w:tplc="310AA63C">
      <w:start w:val="1"/>
      <w:numFmt w:val="ideographLegalTraditional"/>
      <w:lvlText w:val="%1、"/>
      <w:lvlJc w:val="left"/>
      <w:pPr>
        <w:ind w:left="1929" w:hanging="510"/>
      </w:pPr>
      <w:rPr>
        <w:rFonts w:hint="default"/>
        <w:b/>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num w:numId="1">
    <w:abstractNumId w:val="32"/>
  </w:num>
  <w:num w:numId="2">
    <w:abstractNumId w:val="46"/>
  </w:num>
  <w:num w:numId="3">
    <w:abstractNumId w:val="51"/>
  </w:num>
  <w:num w:numId="4">
    <w:abstractNumId w:val="18"/>
  </w:num>
  <w:num w:numId="5">
    <w:abstractNumId w:val="49"/>
  </w:num>
  <w:num w:numId="6">
    <w:abstractNumId w:val="53"/>
  </w:num>
  <w:num w:numId="7">
    <w:abstractNumId w:val="54"/>
  </w:num>
  <w:num w:numId="8">
    <w:abstractNumId w:val="61"/>
  </w:num>
  <w:num w:numId="9">
    <w:abstractNumId w:val="28"/>
  </w:num>
  <w:num w:numId="10">
    <w:abstractNumId w:val="33"/>
  </w:num>
  <w:num w:numId="11">
    <w:abstractNumId w:val="50"/>
  </w:num>
  <w:num w:numId="12">
    <w:abstractNumId w:val="20"/>
  </w:num>
  <w:num w:numId="13">
    <w:abstractNumId w:val="40"/>
  </w:num>
  <w:num w:numId="14">
    <w:abstractNumId w:val="57"/>
  </w:num>
  <w:num w:numId="15">
    <w:abstractNumId w:val="58"/>
  </w:num>
  <w:num w:numId="16">
    <w:abstractNumId w:val="39"/>
  </w:num>
  <w:num w:numId="17">
    <w:abstractNumId w:val="36"/>
  </w:num>
  <w:num w:numId="18">
    <w:abstractNumId w:val="60"/>
  </w:num>
  <w:num w:numId="19">
    <w:abstractNumId w:val="14"/>
  </w:num>
  <w:num w:numId="20">
    <w:abstractNumId w:val="24"/>
  </w:num>
  <w:num w:numId="21">
    <w:abstractNumId w:val="48"/>
  </w:num>
  <w:num w:numId="22">
    <w:abstractNumId w:val="22"/>
  </w:num>
  <w:num w:numId="23">
    <w:abstractNumId w:val="26"/>
  </w:num>
  <w:num w:numId="24">
    <w:abstractNumId w:val="41"/>
  </w:num>
  <w:num w:numId="25">
    <w:abstractNumId w:val="17"/>
  </w:num>
  <w:num w:numId="26">
    <w:abstractNumId w:val="15"/>
  </w:num>
  <w:num w:numId="27">
    <w:abstractNumId w:val="59"/>
  </w:num>
  <w:num w:numId="28">
    <w:abstractNumId w:val="13"/>
  </w:num>
  <w:num w:numId="29">
    <w:abstractNumId w:val="56"/>
  </w:num>
  <w:num w:numId="30">
    <w:abstractNumId w:val="37"/>
  </w:num>
  <w:num w:numId="31">
    <w:abstractNumId w:val="45"/>
  </w:num>
  <w:num w:numId="32">
    <w:abstractNumId w:val="16"/>
  </w:num>
  <w:num w:numId="33">
    <w:abstractNumId w:val="30"/>
  </w:num>
  <w:num w:numId="34">
    <w:abstractNumId w:val="43"/>
  </w:num>
  <w:num w:numId="35">
    <w:abstractNumId w:val="34"/>
  </w:num>
  <w:num w:numId="36">
    <w:abstractNumId w:val="27"/>
  </w:num>
  <w:num w:numId="37">
    <w:abstractNumId w:val="21"/>
  </w:num>
  <w:num w:numId="38">
    <w:abstractNumId w:val="52"/>
  </w:num>
  <w:num w:numId="39">
    <w:abstractNumId w:val="25"/>
  </w:num>
  <w:num w:numId="40">
    <w:abstractNumId w:val="35"/>
  </w:num>
  <w:num w:numId="41">
    <w:abstractNumId w:val="29"/>
  </w:num>
  <w:num w:numId="42">
    <w:abstractNumId w:val="0"/>
  </w:num>
  <w:num w:numId="43">
    <w:abstractNumId w:val="1"/>
  </w:num>
  <w:num w:numId="44">
    <w:abstractNumId w:val="2"/>
  </w:num>
  <w:num w:numId="45">
    <w:abstractNumId w:val="3"/>
  </w:num>
  <w:num w:numId="46">
    <w:abstractNumId w:val="4"/>
  </w:num>
  <w:num w:numId="47">
    <w:abstractNumId w:val="5"/>
  </w:num>
  <w:num w:numId="48">
    <w:abstractNumId w:val="6"/>
  </w:num>
  <w:num w:numId="49">
    <w:abstractNumId w:val="7"/>
  </w:num>
  <w:num w:numId="50">
    <w:abstractNumId w:val="8"/>
  </w:num>
  <w:num w:numId="51">
    <w:abstractNumId w:val="9"/>
  </w:num>
  <w:num w:numId="52">
    <w:abstractNumId w:val="10"/>
  </w:num>
  <w:num w:numId="53">
    <w:abstractNumId w:val="11"/>
  </w:num>
  <w:num w:numId="54">
    <w:abstractNumId w:val="19"/>
  </w:num>
  <w:num w:numId="55">
    <w:abstractNumId w:val="47"/>
  </w:num>
  <w:num w:numId="56">
    <w:abstractNumId w:val="12"/>
  </w:num>
  <w:num w:numId="57">
    <w:abstractNumId w:val="42"/>
  </w:num>
  <w:num w:numId="58">
    <w:abstractNumId w:val="31"/>
  </w:num>
  <w:num w:numId="59">
    <w:abstractNumId w:val="38"/>
  </w:num>
  <w:num w:numId="60">
    <w:abstractNumId w:val="23"/>
  </w:num>
  <w:num w:numId="61">
    <w:abstractNumId w:val="55"/>
  </w:num>
  <w:num w:numId="62">
    <w:abstractNumId w:val="4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D5"/>
    <w:rsid w:val="000012D0"/>
    <w:rsid w:val="000147D1"/>
    <w:rsid w:val="000244ED"/>
    <w:rsid w:val="000265DA"/>
    <w:rsid w:val="00027489"/>
    <w:rsid w:val="00050FDB"/>
    <w:rsid w:val="00083CB4"/>
    <w:rsid w:val="000A0857"/>
    <w:rsid w:val="000E5EB5"/>
    <w:rsid w:val="000E7DC2"/>
    <w:rsid w:val="0011709D"/>
    <w:rsid w:val="0011741D"/>
    <w:rsid w:val="001303DF"/>
    <w:rsid w:val="00133141"/>
    <w:rsid w:val="001472FC"/>
    <w:rsid w:val="00155CC6"/>
    <w:rsid w:val="001632A3"/>
    <w:rsid w:val="00173234"/>
    <w:rsid w:val="0018065D"/>
    <w:rsid w:val="001B6EA1"/>
    <w:rsid w:val="001D06AC"/>
    <w:rsid w:val="001F4247"/>
    <w:rsid w:val="001F4B4A"/>
    <w:rsid w:val="002010A6"/>
    <w:rsid w:val="0020161D"/>
    <w:rsid w:val="00233AA2"/>
    <w:rsid w:val="002365ED"/>
    <w:rsid w:val="00271FA3"/>
    <w:rsid w:val="002D1B8B"/>
    <w:rsid w:val="002F5D8A"/>
    <w:rsid w:val="00354F6B"/>
    <w:rsid w:val="003765EB"/>
    <w:rsid w:val="00393EE6"/>
    <w:rsid w:val="00420519"/>
    <w:rsid w:val="00421170"/>
    <w:rsid w:val="00425200"/>
    <w:rsid w:val="004462E5"/>
    <w:rsid w:val="0044796E"/>
    <w:rsid w:val="00451F0E"/>
    <w:rsid w:val="00465D3F"/>
    <w:rsid w:val="00467788"/>
    <w:rsid w:val="00477E34"/>
    <w:rsid w:val="004904C5"/>
    <w:rsid w:val="004919D5"/>
    <w:rsid w:val="004E09F8"/>
    <w:rsid w:val="00503B6C"/>
    <w:rsid w:val="00510F71"/>
    <w:rsid w:val="00522641"/>
    <w:rsid w:val="005448AA"/>
    <w:rsid w:val="0056086E"/>
    <w:rsid w:val="005812B7"/>
    <w:rsid w:val="005C6FA3"/>
    <w:rsid w:val="005D21FB"/>
    <w:rsid w:val="005D65F6"/>
    <w:rsid w:val="005F4937"/>
    <w:rsid w:val="006018B0"/>
    <w:rsid w:val="00636C3A"/>
    <w:rsid w:val="006514BA"/>
    <w:rsid w:val="00696F1E"/>
    <w:rsid w:val="006B7952"/>
    <w:rsid w:val="00703172"/>
    <w:rsid w:val="007602B4"/>
    <w:rsid w:val="0076245F"/>
    <w:rsid w:val="007D3AA0"/>
    <w:rsid w:val="007E0EE7"/>
    <w:rsid w:val="007E3AA1"/>
    <w:rsid w:val="007E7F9F"/>
    <w:rsid w:val="0089682A"/>
    <w:rsid w:val="008A246C"/>
    <w:rsid w:val="008A2C0C"/>
    <w:rsid w:val="00924A59"/>
    <w:rsid w:val="0094724E"/>
    <w:rsid w:val="009706A1"/>
    <w:rsid w:val="009967E9"/>
    <w:rsid w:val="009B317A"/>
    <w:rsid w:val="009F5AFA"/>
    <w:rsid w:val="00A067BE"/>
    <w:rsid w:val="00A15188"/>
    <w:rsid w:val="00A45040"/>
    <w:rsid w:val="00A87674"/>
    <w:rsid w:val="00A90321"/>
    <w:rsid w:val="00A9132F"/>
    <w:rsid w:val="00AE36B5"/>
    <w:rsid w:val="00B301D3"/>
    <w:rsid w:val="00B402E1"/>
    <w:rsid w:val="00B46E45"/>
    <w:rsid w:val="00B6577F"/>
    <w:rsid w:val="00B75242"/>
    <w:rsid w:val="00BB54FF"/>
    <w:rsid w:val="00BD27D8"/>
    <w:rsid w:val="00C00598"/>
    <w:rsid w:val="00C10167"/>
    <w:rsid w:val="00C14FEA"/>
    <w:rsid w:val="00C1546F"/>
    <w:rsid w:val="00C46DEA"/>
    <w:rsid w:val="00C55C16"/>
    <w:rsid w:val="00C74586"/>
    <w:rsid w:val="00C9399C"/>
    <w:rsid w:val="00CF0322"/>
    <w:rsid w:val="00CF66DC"/>
    <w:rsid w:val="00D00939"/>
    <w:rsid w:val="00D1041F"/>
    <w:rsid w:val="00D2100B"/>
    <w:rsid w:val="00D22001"/>
    <w:rsid w:val="00D24643"/>
    <w:rsid w:val="00D3758E"/>
    <w:rsid w:val="00D74A94"/>
    <w:rsid w:val="00DA2861"/>
    <w:rsid w:val="00DA5B10"/>
    <w:rsid w:val="00DB06BA"/>
    <w:rsid w:val="00DB2959"/>
    <w:rsid w:val="00DB4420"/>
    <w:rsid w:val="00DD3C5E"/>
    <w:rsid w:val="00DE335D"/>
    <w:rsid w:val="00DF0083"/>
    <w:rsid w:val="00DF5591"/>
    <w:rsid w:val="00E07119"/>
    <w:rsid w:val="00E24200"/>
    <w:rsid w:val="00E47902"/>
    <w:rsid w:val="00E554DC"/>
    <w:rsid w:val="00E56D95"/>
    <w:rsid w:val="00E72B72"/>
    <w:rsid w:val="00E741B5"/>
    <w:rsid w:val="00EC0878"/>
    <w:rsid w:val="00EE4B44"/>
    <w:rsid w:val="00EF132D"/>
    <w:rsid w:val="00EF44A9"/>
    <w:rsid w:val="00F30E5A"/>
    <w:rsid w:val="00F40599"/>
    <w:rsid w:val="00F4123D"/>
    <w:rsid w:val="00F42E77"/>
    <w:rsid w:val="00F67936"/>
    <w:rsid w:val="00F703C9"/>
    <w:rsid w:val="00F80F75"/>
    <w:rsid w:val="00F92964"/>
    <w:rsid w:val="00F96E1A"/>
    <w:rsid w:val="00F97F1D"/>
    <w:rsid w:val="00FB0F4A"/>
    <w:rsid w:val="00FE0E1E"/>
    <w:rsid w:val="00FE446A"/>
    <w:rsid w:val="00FF77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link w:val="20"/>
    <w:uiPriority w:val="1"/>
    <w:qFormat/>
    <w:rsid w:val="008A2C0C"/>
    <w:pPr>
      <w:autoSpaceDE w:val="0"/>
      <w:autoSpaceDN w:val="0"/>
      <w:ind w:left="835"/>
      <w:outlineLvl w:val="1"/>
    </w:pPr>
    <w:rPr>
      <w:rFonts w:ascii="Noto Sans CJK JP Regular" w:eastAsia="Noto Sans CJK JP Regular" w:hAnsi="Noto Sans CJK JP Regular" w:cs="Noto Sans CJK JP Regular"/>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5D3F"/>
    <w:pPr>
      <w:ind w:leftChars="200" w:left="480"/>
    </w:pPr>
  </w:style>
  <w:style w:type="table" w:styleId="a4">
    <w:name w:val="Table Grid"/>
    <w:basedOn w:val="a1"/>
    <w:uiPriority w:val="39"/>
    <w:rsid w:val="00465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65D3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65D3F"/>
    <w:rPr>
      <w:rFonts w:asciiTheme="majorHAnsi" w:eastAsiaTheme="majorEastAsia" w:hAnsiTheme="majorHAnsi" w:cstheme="majorBidi"/>
      <w:sz w:val="18"/>
      <w:szCs w:val="18"/>
    </w:rPr>
  </w:style>
  <w:style w:type="paragraph" w:styleId="a7">
    <w:name w:val="header"/>
    <w:basedOn w:val="a"/>
    <w:link w:val="a8"/>
    <w:uiPriority w:val="99"/>
    <w:unhideWhenUsed/>
    <w:rsid w:val="00B402E1"/>
    <w:pPr>
      <w:tabs>
        <w:tab w:val="center" w:pos="4153"/>
        <w:tab w:val="right" w:pos="8306"/>
      </w:tabs>
      <w:snapToGrid w:val="0"/>
    </w:pPr>
    <w:rPr>
      <w:sz w:val="20"/>
      <w:szCs w:val="20"/>
    </w:rPr>
  </w:style>
  <w:style w:type="character" w:customStyle="1" w:styleId="a8">
    <w:name w:val="頁首 字元"/>
    <w:basedOn w:val="a0"/>
    <w:link w:val="a7"/>
    <w:uiPriority w:val="99"/>
    <w:rsid w:val="00B402E1"/>
    <w:rPr>
      <w:sz w:val="20"/>
      <w:szCs w:val="20"/>
    </w:rPr>
  </w:style>
  <w:style w:type="paragraph" w:styleId="a9">
    <w:name w:val="footer"/>
    <w:basedOn w:val="a"/>
    <w:link w:val="aa"/>
    <w:uiPriority w:val="99"/>
    <w:unhideWhenUsed/>
    <w:rsid w:val="00B402E1"/>
    <w:pPr>
      <w:tabs>
        <w:tab w:val="center" w:pos="4153"/>
        <w:tab w:val="right" w:pos="8306"/>
      </w:tabs>
      <w:snapToGrid w:val="0"/>
    </w:pPr>
    <w:rPr>
      <w:sz w:val="20"/>
      <w:szCs w:val="20"/>
    </w:rPr>
  </w:style>
  <w:style w:type="character" w:customStyle="1" w:styleId="aa">
    <w:name w:val="頁尾 字元"/>
    <w:basedOn w:val="a0"/>
    <w:link w:val="a9"/>
    <w:uiPriority w:val="99"/>
    <w:rsid w:val="00B402E1"/>
    <w:rPr>
      <w:sz w:val="20"/>
      <w:szCs w:val="20"/>
    </w:rPr>
  </w:style>
  <w:style w:type="character" w:styleId="ab">
    <w:name w:val="Hyperlink"/>
    <w:basedOn w:val="a0"/>
    <w:uiPriority w:val="99"/>
    <w:unhideWhenUsed/>
    <w:rsid w:val="00B402E1"/>
    <w:rPr>
      <w:color w:val="0000FF"/>
      <w:u w:val="single"/>
    </w:rPr>
  </w:style>
  <w:style w:type="character" w:customStyle="1" w:styleId="20">
    <w:name w:val="標題 2 字元"/>
    <w:basedOn w:val="a0"/>
    <w:link w:val="2"/>
    <w:uiPriority w:val="1"/>
    <w:rsid w:val="008A2C0C"/>
    <w:rPr>
      <w:rFonts w:ascii="Noto Sans CJK JP Regular" w:eastAsia="Noto Sans CJK JP Regular" w:hAnsi="Noto Sans CJK JP Regular" w:cs="Noto Sans CJK JP Regular"/>
      <w:kern w:val="0"/>
      <w:sz w:val="32"/>
      <w:szCs w:val="32"/>
      <w:lang w:eastAsia="en-US"/>
    </w:rPr>
  </w:style>
  <w:style w:type="table" w:customStyle="1" w:styleId="TableNormal">
    <w:name w:val="Table Normal"/>
    <w:uiPriority w:val="2"/>
    <w:semiHidden/>
    <w:unhideWhenUsed/>
    <w:qFormat/>
    <w:rsid w:val="008A2C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8A2C0C"/>
    <w:pPr>
      <w:autoSpaceDE w:val="0"/>
      <w:autoSpaceDN w:val="0"/>
    </w:pPr>
    <w:rPr>
      <w:rFonts w:ascii="Noto Sans CJK JP Regular" w:eastAsia="Noto Sans CJK JP Regular" w:hAnsi="Noto Sans CJK JP Regular" w:cs="Noto Sans CJK JP Regular"/>
      <w:kern w:val="0"/>
      <w:sz w:val="28"/>
      <w:szCs w:val="28"/>
      <w:lang w:eastAsia="en-US"/>
    </w:rPr>
  </w:style>
  <w:style w:type="character" w:customStyle="1" w:styleId="ad">
    <w:name w:val="本文 字元"/>
    <w:basedOn w:val="a0"/>
    <w:link w:val="ac"/>
    <w:uiPriority w:val="1"/>
    <w:rsid w:val="008A2C0C"/>
    <w:rPr>
      <w:rFonts w:ascii="Noto Sans CJK JP Regular" w:eastAsia="Noto Sans CJK JP Regular" w:hAnsi="Noto Sans CJK JP Regular" w:cs="Noto Sans CJK JP Regular"/>
      <w:kern w:val="0"/>
      <w:sz w:val="28"/>
      <w:szCs w:val="28"/>
      <w:lang w:eastAsia="en-US"/>
    </w:rPr>
  </w:style>
  <w:style w:type="paragraph" w:customStyle="1" w:styleId="TableParagraph">
    <w:name w:val="Table Paragraph"/>
    <w:basedOn w:val="a"/>
    <w:uiPriority w:val="1"/>
    <w:qFormat/>
    <w:rsid w:val="008A2C0C"/>
    <w:pPr>
      <w:autoSpaceDE w:val="0"/>
      <w:autoSpaceDN w:val="0"/>
    </w:pPr>
    <w:rPr>
      <w:rFonts w:ascii="Noto Sans CJK JP Regular" w:eastAsia="Noto Sans CJK JP Regular" w:hAnsi="Noto Sans CJK JP Regular" w:cs="Noto Sans CJK JP Regular"/>
      <w:kern w:val="0"/>
      <w:sz w:val="22"/>
      <w:lang w:eastAsia="en-US"/>
    </w:rPr>
  </w:style>
  <w:style w:type="paragraph" w:styleId="ae">
    <w:name w:val="Plain Text"/>
    <w:basedOn w:val="a"/>
    <w:link w:val="af"/>
    <w:rsid w:val="00C1546F"/>
    <w:rPr>
      <w:rFonts w:ascii="細明體" w:eastAsia="細明體" w:hAnsi="Courier New" w:cs="Times New Roman"/>
      <w:szCs w:val="20"/>
    </w:rPr>
  </w:style>
  <w:style w:type="character" w:customStyle="1" w:styleId="af">
    <w:name w:val="純文字 字元"/>
    <w:basedOn w:val="a0"/>
    <w:link w:val="ae"/>
    <w:rsid w:val="00C1546F"/>
    <w:rPr>
      <w:rFonts w:ascii="細明體" w:eastAsia="細明體" w:hAnsi="Courier New" w:cs="Times New Roman"/>
      <w:szCs w:val="20"/>
    </w:rPr>
  </w:style>
  <w:style w:type="paragraph" w:customStyle="1" w:styleId="Standard">
    <w:name w:val="Standard"/>
    <w:rsid w:val="00F80F75"/>
    <w:pPr>
      <w:widowControl w:val="0"/>
      <w:suppressAutoHyphens/>
      <w:autoSpaceDN w:val="0"/>
      <w:textAlignment w:val="baseline"/>
    </w:pPr>
    <w:rPr>
      <w:rFonts w:ascii="Times New Roman" w:eastAsia="標楷體" w:hAnsi="Times New Roman" w:cs="Times New Roman"/>
      <w:kern w:val="3"/>
      <w:szCs w:val="24"/>
    </w:rPr>
  </w:style>
  <w:style w:type="table" w:customStyle="1" w:styleId="1">
    <w:name w:val="表格格線1"/>
    <w:basedOn w:val="a1"/>
    <w:next w:val="a4"/>
    <w:uiPriority w:val="39"/>
    <w:rsid w:val="00F4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602B4"/>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21">
    <w:name w:val="表格格線2"/>
    <w:basedOn w:val="a1"/>
    <w:next w:val="a4"/>
    <w:uiPriority w:val="39"/>
    <w:rsid w:val="007602B4"/>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D1B8B"/>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3">
    <w:name w:val="表格格線3"/>
    <w:basedOn w:val="a1"/>
    <w:next w:val="a4"/>
    <w:uiPriority w:val="59"/>
    <w:rsid w:val="002D1B8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4"/>
    <w:uiPriority w:val="59"/>
    <w:rsid w:val="00FF7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5AFA"/>
    <w:pPr>
      <w:widowControl w:val="0"/>
      <w:autoSpaceDE w:val="0"/>
      <w:autoSpaceDN w:val="0"/>
      <w:adjustRightInd w:val="0"/>
    </w:pPr>
    <w:rPr>
      <w:rFonts w:ascii="新細明體" w:eastAsia="新細明體" w:cs="新細明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link w:val="20"/>
    <w:uiPriority w:val="1"/>
    <w:qFormat/>
    <w:rsid w:val="008A2C0C"/>
    <w:pPr>
      <w:autoSpaceDE w:val="0"/>
      <w:autoSpaceDN w:val="0"/>
      <w:ind w:left="835"/>
      <w:outlineLvl w:val="1"/>
    </w:pPr>
    <w:rPr>
      <w:rFonts w:ascii="Noto Sans CJK JP Regular" w:eastAsia="Noto Sans CJK JP Regular" w:hAnsi="Noto Sans CJK JP Regular" w:cs="Noto Sans CJK JP Regular"/>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5D3F"/>
    <w:pPr>
      <w:ind w:leftChars="200" w:left="480"/>
    </w:pPr>
  </w:style>
  <w:style w:type="table" w:styleId="a4">
    <w:name w:val="Table Grid"/>
    <w:basedOn w:val="a1"/>
    <w:uiPriority w:val="39"/>
    <w:rsid w:val="00465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65D3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65D3F"/>
    <w:rPr>
      <w:rFonts w:asciiTheme="majorHAnsi" w:eastAsiaTheme="majorEastAsia" w:hAnsiTheme="majorHAnsi" w:cstheme="majorBidi"/>
      <w:sz w:val="18"/>
      <w:szCs w:val="18"/>
    </w:rPr>
  </w:style>
  <w:style w:type="paragraph" w:styleId="a7">
    <w:name w:val="header"/>
    <w:basedOn w:val="a"/>
    <w:link w:val="a8"/>
    <w:uiPriority w:val="99"/>
    <w:unhideWhenUsed/>
    <w:rsid w:val="00B402E1"/>
    <w:pPr>
      <w:tabs>
        <w:tab w:val="center" w:pos="4153"/>
        <w:tab w:val="right" w:pos="8306"/>
      </w:tabs>
      <w:snapToGrid w:val="0"/>
    </w:pPr>
    <w:rPr>
      <w:sz w:val="20"/>
      <w:szCs w:val="20"/>
    </w:rPr>
  </w:style>
  <w:style w:type="character" w:customStyle="1" w:styleId="a8">
    <w:name w:val="頁首 字元"/>
    <w:basedOn w:val="a0"/>
    <w:link w:val="a7"/>
    <w:uiPriority w:val="99"/>
    <w:rsid w:val="00B402E1"/>
    <w:rPr>
      <w:sz w:val="20"/>
      <w:szCs w:val="20"/>
    </w:rPr>
  </w:style>
  <w:style w:type="paragraph" w:styleId="a9">
    <w:name w:val="footer"/>
    <w:basedOn w:val="a"/>
    <w:link w:val="aa"/>
    <w:uiPriority w:val="99"/>
    <w:unhideWhenUsed/>
    <w:rsid w:val="00B402E1"/>
    <w:pPr>
      <w:tabs>
        <w:tab w:val="center" w:pos="4153"/>
        <w:tab w:val="right" w:pos="8306"/>
      </w:tabs>
      <w:snapToGrid w:val="0"/>
    </w:pPr>
    <w:rPr>
      <w:sz w:val="20"/>
      <w:szCs w:val="20"/>
    </w:rPr>
  </w:style>
  <w:style w:type="character" w:customStyle="1" w:styleId="aa">
    <w:name w:val="頁尾 字元"/>
    <w:basedOn w:val="a0"/>
    <w:link w:val="a9"/>
    <w:uiPriority w:val="99"/>
    <w:rsid w:val="00B402E1"/>
    <w:rPr>
      <w:sz w:val="20"/>
      <w:szCs w:val="20"/>
    </w:rPr>
  </w:style>
  <w:style w:type="character" w:styleId="ab">
    <w:name w:val="Hyperlink"/>
    <w:basedOn w:val="a0"/>
    <w:uiPriority w:val="99"/>
    <w:unhideWhenUsed/>
    <w:rsid w:val="00B402E1"/>
    <w:rPr>
      <w:color w:val="0000FF"/>
      <w:u w:val="single"/>
    </w:rPr>
  </w:style>
  <w:style w:type="character" w:customStyle="1" w:styleId="20">
    <w:name w:val="標題 2 字元"/>
    <w:basedOn w:val="a0"/>
    <w:link w:val="2"/>
    <w:uiPriority w:val="1"/>
    <w:rsid w:val="008A2C0C"/>
    <w:rPr>
      <w:rFonts w:ascii="Noto Sans CJK JP Regular" w:eastAsia="Noto Sans CJK JP Regular" w:hAnsi="Noto Sans CJK JP Regular" w:cs="Noto Sans CJK JP Regular"/>
      <w:kern w:val="0"/>
      <w:sz w:val="32"/>
      <w:szCs w:val="32"/>
      <w:lang w:eastAsia="en-US"/>
    </w:rPr>
  </w:style>
  <w:style w:type="table" w:customStyle="1" w:styleId="TableNormal">
    <w:name w:val="Table Normal"/>
    <w:uiPriority w:val="2"/>
    <w:semiHidden/>
    <w:unhideWhenUsed/>
    <w:qFormat/>
    <w:rsid w:val="008A2C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8A2C0C"/>
    <w:pPr>
      <w:autoSpaceDE w:val="0"/>
      <w:autoSpaceDN w:val="0"/>
    </w:pPr>
    <w:rPr>
      <w:rFonts w:ascii="Noto Sans CJK JP Regular" w:eastAsia="Noto Sans CJK JP Regular" w:hAnsi="Noto Sans CJK JP Regular" w:cs="Noto Sans CJK JP Regular"/>
      <w:kern w:val="0"/>
      <w:sz w:val="28"/>
      <w:szCs w:val="28"/>
      <w:lang w:eastAsia="en-US"/>
    </w:rPr>
  </w:style>
  <w:style w:type="character" w:customStyle="1" w:styleId="ad">
    <w:name w:val="本文 字元"/>
    <w:basedOn w:val="a0"/>
    <w:link w:val="ac"/>
    <w:uiPriority w:val="1"/>
    <w:rsid w:val="008A2C0C"/>
    <w:rPr>
      <w:rFonts w:ascii="Noto Sans CJK JP Regular" w:eastAsia="Noto Sans CJK JP Regular" w:hAnsi="Noto Sans CJK JP Regular" w:cs="Noto Sans CJK JP Regular"/>
      <w:kern w:val="0"/>
      <w:sz w:val="28"/>
      <w:szCs w:val="28"/>
      <w:lang w:eastAsia="en-US"/>
    </w:rPr>
  </w:style>
  <w:style w:type="paragraph" w:customStyle="1" w:styleId="TableParagraph">
    <w:name w:val="Table Paragraph"/>
    <w:basedOn w:val="a"/>
    <w:uiPriority w:val="1"/>
    <w:qFormat/>
    <w:rsid w:val="008A2C0C"/>
    <w:pPr>
      <w:autoSpaceDE w:val="0"/>
      <w:autoSpaceDN w:val="0"/>
    </w:pPr>
    <w:rPr>
      <w:rFonts w:ascii="Noto Sans CJK JP Regular" w:eastAsia="Noto Sans CJK JP Regular" w:hAnsi="Noto Sans CJK JP Regular" w:cs="Noto Sans CJK JP Regular"/>
      <w:kern w:val="0"/>
      <w:sz w:val="22"/>
      <w:lang w:eastAsia="en-US"/>
    </w:rPr>
  </w:style>
  <w:style w:type="paragraph" w:styleId="ae">
    <w:name w:val="Plain Text"/>
    <w:basedOn w:val="a"/>
    <w:link w:val="af"/>
    <w:rsid w:val="00C1546F"/>
    <w:rPr>
      <w:rFonts w:ascii="細明體" w:eastAsia="細明體" w:hAnsi="Courier New" w:cs="Times New Roman"/>
      <w:szCs w:val="20"/>
    </w:rPr>
  </w:style>
  <w:style w:type="character" w:customStyle="1" w:styleId="af">
    <w:name w:val="純文字 字元"/>
    <w:basedOn w:val="a0"/>
    <w:link w:val="ae"/>
    <w:rsid w:val="00C1546F"/>
    <w:rPr>
      <w:rFonts w:ascii="細明體" w:eastAsia="細明體" w:hAnsi="Courier New" w:cs="Times New Roman"/>
      <w:szCs w:val="20"/>
    </w:rPr>
  </w:style>
  <w:style w:type="paragraph" w:customStyle="1" w:styleId="Standard">
    <w:name w:val="Standard"/>
    <w:rsid w:val="00F80F75"/>
    <w:pPr>
      <w:widowControl w:val="0"/>
      <w:suppressAutoHyphens/>
      <w:autoSpaceDN w:val="0"/>
      <w:textAlignment w:val="baseline"/>
    </w:pPr>
    <w:rPr>
      <w:rFonts w:ascii="Times New Roman" w:eastAsia="標楷體" w:hAnsi="Times New Roman" w:cs="Times New Roman"/>
      <w:kern w:val="3"/>
      <w:szCs w:val="24"/>
    </w:rPr>
  </w:style>
  <w:style w:type="table" w:customStyle="1" w:styleId="1">
    <w:name w:val="表格格線1"/>
    <w:basedOn w:val="a1"/>
    <w:next w:val="a4"/>
    <w:uiPriority w:val="39"/>
    <w:rsid w:val="00F4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602B4"/>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21">
    <w:name w:val="表格格線2"/>
    <w:basedOn w:val="a1"/>
    <w:next w:val="a4"/>
    <w:uiPriority w:val="39"/>
    <w:rsid w:val="007602B4"/>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D1B8B"/>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3">
    <w:name w:val="表格格線3"/>
    <w:basedOn w:val="a1"/>
    <w:next w:val="a4"/>
    <w:uiPriority w:val="59"/>
    <w:rsid w:val="002D1B8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4"/>
    <w:uiPriority w:val="59"/>
    <w:rsid w:val="00FF7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5AFA"/>
    <w:pPr>
      <w:widowControl w:val="0"/>
      <w:autoSpaceDE w:val="0"/>
      <w:autoSpaceDN w:val="0"/>
      <w:adjustRightInd w:val="0"/>
    </w:pPr>
    <w:rPr>
      <w:rFonts w:ascii="新細明體" w:eastAsia="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84071">
      <w:bodyDiv w:val="1"/>
      <w:marLeft w:val="0"/>
      <w:marRight w:val="0"/>
      <w:marTop w:val="0"/>
      <w:marBottom w:val="0"/>
      <w:divBdr>
        <w:top w:val="none" w:sz="0" w:space="0" w:color="auto"/>
        <w:left w:val="none" w:sz="0" w:space="0" w:color="auto"/>
        <w:bottom w:val="none" w:sz="0" w:space="0" w:color="auto"/>
        <w:right w:val="none" w:sz="0" w:space="0" w:color="auto"/>
      </w:divBdr>
    </w:div>
    <w:div w:id="239993909">
      <w:bodyDiv w:val="1"/>
      <w:marLeft w:val="0"/>
      <w:marRight w:val="0"/>
      <w:marTop w:val="0"/>
      <w:marBottom w:val="0"/>
      <w:divBdr>
        <w:top w:val="none" w:sz="0" w:space="0" w:color="auto"/>
        <w:left w:val="none" w:sz="0" w:space="0" w:color="auto"/>
        <w:bottom w:val="none" w:sz="0" w:space="0" w:color="auto"/>
        <w:right w:val="none" w:sz="0" w:space="0" w:color="auto"/>
      </w:divBdr>
    </w:div>
    <w:div w:id="103758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package" Target="embeddings/Microsoft_Word_Document1.doc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Word_Document2.docx"/></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7510A-ABB6-4F02-BFCB-4BFCA0534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39</Pages>
  <Words>3129</Words>
  <Characters>17839</Characters>
  <Application>Microsoft Office Word</Application>
  <DocSecurity>0</DocSecurity>
  <Lines>148</Lines>
  <Paragraphs>41</Paragraphs>
  <ScaleCrop>false</ScaleCrop>
  <Company/>
  <LinksUpToDate>false</LinksUpToDate>
  <CharactersWithSpaces>20927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2021-02-18T01:09:00Z</cp:lastPrinted>
  <dcterms:created xsi:type="dcterms:W3CDTF">2021-02-19T01:41:00Z</dcterms:created>
  <dcterms:modified xsi:type="dcterms:W3CDTF">2021-02-24T02:07:00Z</dcterms:modified>
</cp:coreProperties>
</file>